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48" w:type="dxa"/>
        <w:tblLayout w:type="fixed"/>
        <w:tblCellMar>
          <w:left w:w="0" w:type="dxa"/>
          <w:right w:w="0" w:type="dxa"/>
        </w:tblCellMar>
        <w:tblLook w:val="0000" w:firstRow="0" w:lastRow="0" w:firstColumn="0" w:lastColumn="0" w:noHBand="0" w:noVBand="0"/>
        <w:tblDescription w:val="Layout table"/>
      </w:tblPr>
      <w:tblGrid>
        <w:gridCol w:w="5431"/>
        <w:gridCol w:w="5317"/>
      </w:tblGrid>
      <w:tr w:rsidR="00284AAA" w:rsidRPr="00AC1859" w14:paraId="49778A63" w14:textId="77777777" w:rsidTr="009E53C7">
        <w:trPr>
          <w:trHeight w:hRule="exact" w:val="172"/>
        </w:trPr>
        <w:tc>
          <w:tcPr>
            <w:tcW w:w="5431" w:type="dxa"/>
            <w:tcMar>
              <w:bottom w:w="144" w:type="dxa"/>
            </w:tcMar>
            <w:vAlign w:val="bottom"/>
          </w:tcPr>
          <w:p w14:paraId="56D136F6" w14:textId="32CBF09C" w:rsidR="00D50B0A" w:rsidRPr="00AC1859" w:rsidRDefault="00D50B0A" w:rsidP="00284AAA">
            <w:pPr>
              <w:pStyle w:val="ContactInfo"/>
              <w:ind w:left="241"/>
              <w:rPr>
                <w:sz w:val="40"/>
                <w:szCs w:val="40"/>
                <w:u w:val="single"/>
              </w:rPr>
            </w:pPr>
          </w:p>
        </w:tc>
        <w:tc>
          <w:tcPr>
            <w:tcW w:w="5317" w:type="dxa"/>
            <w:tcMar>
              <w:top w:w="576" w:type="dxa"/>
            </w:tcMar>
            <w:vAlign w:val="center"/>
          </w:tcPr>
          <w:p w14:paraId="3336696F" w14:textId="0E031F24" w:rsidR="00284AAA" w:rsidRPr="00AC1859" w:rsidRDefault="00284AAA" w:rsidP="00284AAA">
            <w:pPr>
              <w:pStyle w:val="Heading1"/>
              <w:spacing w:before="0"/>
              <w:jc w:val="right"/>
              <w:rPr>
                <w:sz w:val="40"/>
                <w:szCs w:val="40"/>
                <w:u w:val="single"/>
              </w:rPr>
            </w:pPr>
          </w:p>
        </w:tc>
      </w:tr>
    </w:tbl>
    <w:p w14:paraId="6A61FDD2" w14:textId="4B42B0FC" w:rsidR="0066365D" w:rsidRPr="009D26AF" w:rsidRDefault="00210EED" w:rsidP="0066365D">
      <w:pPr>
        <w:jc w:val="center"/>
        <w:rPr>
          <w:b/>
          <w:bCs/>
          <w:sz w:val="36"/>
          <w:szCs w:val="36"/>
        </w:rPr>
      </w:pPr>
      <w:r w:rsidRPr="009D26AF">
        <w:rPr>
          <w:sz w:val="36"/>
          <w:szCs w:val="36"/>
        </w:rPr>
        <w:t xml:space="preserve">            </w:t>
      </w:r>
      <w:r w:rsidR="0066365D" w:rsidRPr="009D26AF">
        <w:rPr>
          <w:b/>
          <w:bCs/>
          <w:sz w:val="36"/>
          <w:szCs w:val="36"/>
        </w:rPr>
        <w:t>Sea Container Contract</w:t>
      </w:r>
    </w:p>
    <w:p w14:paraId="3BC9A37D" w14:textId="77777777" w:rsidR="0066365D" w:rsidRPr="0066365D" w:rsidRDefault="0066365D" w:rsidP="0066365D">
      <w:pPr>
        <w:jc w:val="center"/>
        <w:rPr>
          <w:b/>
          <w:bCs/>
          <w:color w:val="auto"/>
          <w:sz w:val="22"/>
          <w:szCs w:val="22"/>
        </w:rPr>
      </w:pPr>
    </w:p>
    <w:p w14:paraId="348DFEEE" w14:textId="5D6E9718" w:rsidR="0066365D" w:rsidRPr="0066365D" w:rsidRDefault="0066365D" w:rsidP="00A94350">
      <w:pPr>
        <w:jc w:val="both"/>
        <w:rPr>
          <w:sz w:val="22"/>
          <w:szCs w:val="22"/>
        </w:rPr>
      </w:pPr>
      <w:r>
        <w:rPr>
          <w:sz w:val="22"/>
          <w:szCs w:val="22"/>
        </w:rPr>
        <w:t>O</w:t>
      </w:r>
      <w:r w:rsidRPr="0066365D">
        <w:rPr>
          <w:sz w:val="22"/>
          <w:szCs w:val="22"/>
        </w:rPr>
        <w:t>wner Name___________________________________________________________________</w:t>
      </w:r>
      <w:r w:rsidR="00A94350">
        <w:rPr>
          <w:sz w:val="22"/>
          <w:szCs w:val="22"/>
        </w:rPr>
        <w:t>_______</w:t>
      </w:r>
      <w:r w:rsidRPr="0066365D">
        <w:rPr>
          <w:sz w:val="22"/>
          <w:szCs w:val="22"/>
        </w:rPr>
        <w:t>_</w:t>
      </w:r>
      <w:r w:rsidR="00A94350">
        <w:rPr>
          <w:sz w:val="22"/>
          <w:szCs w:val="22"/>
        </w:rPr>
        <w:t>__</w:t>
      </w:r>
      <w:r w:rsidRPr="0066365D">
        <w:rPr>
          <w:sz w:val="22"/>
          <w:szCs w:val="22"/>
        </w:rPr>
        <w:t xml:space="preserve"> </w:t>
      </w:r>
    </w:p>
    <w:p w14:paraId="4679CB0D" w14:textId="0C656C78" w:rsidR="0066365D" w:rsidRPr="0066365D" w:rsidRDefault="0066365D" w:rsidP="00A94350">
      <w:pPr>
        <w:jc w:val="both"/>
        <w:rPr>
          <w:sz w:val="22"/>
          <w:szCs w:val="22"/>
        </w:rPr>
      </w:pPr>
      <w:r w:rsidRPr="0066365D">
        <w:rPr>
          <w:sz w:val="22"/>
          <w:szCs w:val="22"/>
        </w:rPr>
        <w:t>Home Address___________________________________________________________________</w:t>
      </w:r>
      <w:r w:rsidR="00A94350">
        <w:rPr>
          <w:sz w:val="22"/>
          <w:szCs w:val="22"/>
        </w:rPr>
        <w:t>_________</w:t>
      </w:r>
    </w:p>
    <w:p w14:paraId="496F7C5A" w14:textId="5E5DECD7" w:rsidR="0066365D" w:rsidRPr="0066365D" w:rsidRDefault="0066365D" w:rsidP="00A94350">
      <w:pPr>
        <w:jc w:val="both"/>
        <w:rPr>
          <w:sz w:val="22"/>
          <w:szCs w:val="22"/>
        </w:rPr>
      </w:pPr>
      <w:r w:rsidRPr="0066365D">
        <w:rPr>
          <w:sz w:val="22"/>
          <w:szCs w:val="22"/>
        </w:rPr>
        <w:t xml:space="preserve">Business Name &amp; EIN Number (if </w:t>
      </w:r>
      <w:proofErr w:type="gramStart"/>
      <w:r w:rsidRPr="0066365D">
        <w:rPr>
          <w:sz w:val="22"/>
          <w:szCs w:val="22"/>
        </w:rPr>
        <w:t>applicable)_</w:t>
      </w:r>
      <w:proofErr w:type="gramEnd"/>
      <w:r w:rsidRPr="0066365D">
        <w:rPr>
          <w:sz w:val="22"/>
          <w:szCs w:val="22"/>
        </w:rPr>
        <w:t>________________________________</w:t>
      </w:r>
      <w:r w:rsidR="00A94350">
        <w:rPr>
          <w:sz w:val="22"/>
          <w:szCs w:val="22"/>
        </w:rPr>
        <w:t>_</w:t>
      </w:r>
      <w:r w:rsidRPr="0066365D">
        <w:rPr>
          <w:sz w:val="22"/>
          <w:szCs w:val="22"/>
        </w:rPr>
        <w:t>_______________</w:t>
      </w:r>
      <w:r w:rsidR="00A94350">
        <w:rPr>
          <w:sz w:val="22"/>
          <w:szCs w:val="22"/>
        </w:rPr>
        <w:t>___</w:t>
      </w:r>
    </w:p>
    <w:p w14:paraId="55025F3D" w14:textId="221759BB" w:rsidR="0066365D" w:rsidRPr="0066365D" w:rsidRDefault="0066365D" w:rsidP="00A94350">
      <w:pPr>
        <w:jc w:val="both"/>
        <w:rPr>
          <w:sz w:val="22"/>
          <w:szCs w:val="22"/>
        </w:rPr>
      </w:pPr>
      <w:r w:rsidRPr="0066365D">
        <w:rPr>
          <w:sz w:val="22"/>
          <w:szCs w:val="22"/>
        </w:rPr>
        <w:t>Business Address_______________________________________________________________________</w:t>
      </w:r>
      <w:r w:rsidR="00A94350">
        <w:rPr>
          <w:sz w:val="22"/>
          <w:szCs w:val="22"/>
        </w:rPr>
        <w:t>___</w:t>
      </w:r>
    </w:p>
    <w:p w14:paraId="570C7921" w14:textId="00A66604" w:rsidR="0066365D" w:rsidRPr="0066365D" w:rsidRDefault="0066365D" w:rsidP="00A94350">
      <w:pPr>
        <w:jc w:val="both"/>
        <w:rPr>
          <w:sz w:val="22"/>
          <w:szCs w:val="22"/>
        </w:rPr>
      </w:pPr>
      <w:r w:rsidRPr="0066365D">
        <w:rPr>
          <w:sz w:val="22"/>
          <w:szCs w:val="22"/>
        </w:rPr>
        <w:t>Cell Phone Number_______________________</w:t>
      </w:r>
      <w:r w:rsidR="00A94350">
        <w:rPr>
          <w:sz w:val="22"/>
          <w:szCs w:val="22"/>
        </w:rPr>
        <w:t>__</w:t>
      </w:r>
      <w:r w:rsidRPr="0066365D">
        <w:rPr>
          <w:sz w:val="22"/>
          <w:szCs w:val="22"/>
        </w:rPr>
        <w:t>__   Home Phone Number_____</w:t>
      </w:r>
      <w:r w:rsidR="00A94350">
        <w:rPr>
          <w:sz w:val="22"/>
          <w:szCs w:val="22"/>
        </w:rPr>
        <w:t>__</w:t>
      </w:r>
      <w:r w:rsidRPr="0066365D">
        <w:rPr>
          <w:sz w:val="22"/>
          <w:szCs w:val="22"/>
        </w:rPr>
        <w:t>____________________</w:t>
      </w:r>
    </w:p>
    <w:p w14:paraId="148FDC41" w14:textId="6B72D479" w:rsidR="0066365D" w:rsidRPr="0066365D" w:rsidRDefault="0066365D" w:rsidP="00A94350">
      <w:pPr>
        <w:jc w:val="both"/>
        <w:rPr>
          <w:sz w:val="22"/>
          <w:szCs w:val="22"/>
        </w:rPr>
      </w:pPr>
      <w:r w:rsidRPr="0066365D">
        <w:rPr>
          <w:sz w:val="22"/>
          <w:szCs w:val="22"/>
        </w:rPr>
        <w:t>Emergency Contact Name &amp; Phone Number___________________________________</w:t>
      </w:r>
      <w:r w:rsidR="00A94350">
        <w:rPr>
          <w:sz w:val="22"/>
          <w:szCs w:val="22"/>
        </w:rPr>
        <w:t>____</w:t>
      </w:r>
      <w:r w:rsidRPr="0066365D">
        <w:rPr>
          <w:sz w:val="22"/>
          <w:szCs w:val="22"/>
        </w:rPr>
        <w:t>______________</w:t>
      </w:r>
    </w:p>
    <w:p w14:paraId="6E01675A" w14:textId="6363014E" w:rsidR="0066365D" w:rsidRPr="0066365D" w:rsidRDefault="0066365D" w:rsidP="00A94350">
      <w:pPr>
        <w:jc w:val="both"/>
        <w:rPr>
          <w:sz w:val="22"/>
          <w:szCs w:val="22"/>
        </w:rPr>
      </w:pPr>
      <w:r w:rsidRPr="0066365D">
        <w:rPr>
          <w:sz w:val="22"/>
          <w:szCs w:val="22"/>
        </w:rPr>
        <w:t>Email______________________________________________________________________</w:t>
      </w:r>
      <w:r w:rsidR="00A94350">
        <w:rPr>
          <w:sz w:val="22"/>
          <w:szCs w:val="22"/>
        </w:rPr>
        <w:t>____</w:t>
      </w:r>
      <w:r w:rsidRPr="0066365D">
        <w:rPr>
          <w:sz w:val="22"/>
          <w:szCs w:val="22"/>
        </w:rPr>
        <w:t>__________</w:t>
      </w:r>
    </w:p>
    <w:p w14:paraId="46E6DB4F" w14:textId="50B98260" w:rsidR="0066365D" w:rsidRPr="0066365D" w:rsidRDefault="0066365D" w:rsidP="00A94350">
      <w:pPr>
        <w:jc w:val="both"/>
        <w:rPr>
          <w:sz w:val="22"/>
          <w:szCs w:val="22"/>
        </w:rPr>
      </w:pPr>
      <w:r w:rsidRPr="0066365D">
        <w:rPr>
          <w:sz w:val="22"/>
          <w:szCs w:val="22"/>
        </w:rPr>
        <w:t>Description of Items to be Sold______________________________________________________</w:t>
      </w:r>
      <w:r w:rsidR="00A94350">
        <w:rPr>
          <w:sz w:val="22"/>
          <w:szCs w:val="22"/>
        </w:rPr>
        <w:t>____</w:t>
      </w:r>
      <w:r w:rsidRPr="0066365D">
        <w:rPr>
          <w:sz w:val="22"/>
          <w:szCs w:val="22"/>
        </w:rPr>
        <w:t>______</w:t>
      </w:r>
    </w:p>
    <w:p w14:paraId="21784A08" w14:textId="7D8A520F" w:rsidR="0066365D" w:rsidRDefault="0066365D" w:rsidP="00A94350">
      <w:pPr>
        <w:jc w:val="both"/>
        <w:rPr>
          <w:sz w:val="22"/>
          <w:szCs w:val="22"/>
        </w:rPr>
      </w:pPr>
      <w:r w:rsidRPr="0066365D">
        <w:rPr>
          <w:sz w:val="22"/>
          <w:szCs w:val="22"/>
        </w:rPr>
        <w:t xml:space="preserve">                                                   ____________________________________________________________</w:t>
      </w:r>
      <w:r w:rsidR="00A94350">
        <w:rPr>
          <w:sz w:val="22"/>
          <w:szCs w:val="22"/>
        </w:rPr>
        <w:t>____</w:t>
      </w:r>
    </w:p>
    <w:p w14:paraId="09A68658" w14:textId="77777777" w:rsidR="0066365D" w:rsidRPr="0066365D" w:rsidRDefault="0066365D" w:rsidP="0066365D">
      <w:pPr>
        <w:rPr>
          <w:sz w:val="22"/>
          <w:szCs w:val="22"/>
        </w:rPr>
      </w:pPr>
    </w:p>
    <w:p w14:paraId="4C9F3AEB" w14:textId="2D7ED3D1" w:rsidR="0066365D" w:rsidRPr="0066365D" w:rsidRDefault="0066365D" w:rsidP="0066365D">
      <w:pPr>
        <w:pStyle w:val="NoSpacing"/>
        <w:numPr>
          <w:ilvl w:val="0"/>
          <w:numId w:val="19"/>
        </w:numPr>
        <w:jc w:val="both"/>
        <w:rPr>
          <w:sz w:val="22"/>
          <w:szCs w:val="22"/>
        </w:rPr>
      </w:pPr>
      <w:r>
        <w:rPr>
          <w:sz w:val="22"/>
          <w:szCs w:val="22"/>
        </w:rPr>
        <w:t>R</w:t>
      </w:r>
      <w:r w:rsidRPr="0066365D">
        <w:rPr>
          <w:sz w:val="22"/>
          <w:szCs w:val="22"/>
        </w:rPr>
        <w:t>ent is $250/month</w:t>
      </w:r>
      <w:r w:rsidR="002E224B">
        <w:rPr>
          <w:sz w:val="22"/>
          <w:szCs w:val="22"/>
        </w:rPr>
        <w:t xml:space="preserve"> (for units in sections A&amp;B)</w:t>
      </w:r>
      <w:r w:rsidRPr="0066365D">
        <w:rPr>
          <w:sz w:val="22"/>
          <w:szCs w:val="22"/>
        </w:rPr>
        <w:t xml:space="preserve"> + $100 security deposit with a 3-month minimum rental. Payment may be made by cash, credit, debit, or in-state check. First month’s rent and security deposit are due upon signing of this document. Subsequent rent is due on the first business day of each month. Mid-month rentals will be pro-rated.</w:t>
      </w:r>
      <w:r w:rsidR="002E224B">
        <w:rPr>
          <w:sz w:val="22"/>
          <w:szCs w:val="22"/>
        </w:rPr>
        <w:t xml:space="preserve"> The security deposit shall not accrue interest and shall not be deposited in a separate account.</w:t>
      </w:r>
      <w:r w:rsidRPr="0066365D">
        <w:rPr>
          <w:sz w:val="22"/>
          <w:szCs w:val="22"/>
        </w:rPr>
        <w:t xml:space="preserve"> </w:t>
      </w:r>
    </w:p>
    <w:p w14:paraId="13A425B0" w14:textId="77777777" w:rsidR="0066365D" w:rsidRPr="0066365D" w:rsidRDefault="0066365D" w:rsidP="0066365D">
      <w:pPr>
        <w:pStyle w:val="NoSpacing"/>
        <w:numPr>
          <w:ilvl w:val="0"/>
          <w:numId w:val="19"/>
        </w:numPr>
        <w:jc w:val="both"/>
        <w:rPr>
          <w:sz w:val="22"/>
          <w:szCs w:val="22"/>
        </w:rPr>
      </w:pPr>
      <w:r w:rsidRPr="0066365D">
        <w:rPr>
          <w:sz w:val="22"/>
          <w:szCs w:val="22"/>
        </w:rPr>
        <w:t>Security deposit will be refunded upon end of contract, if the rented unit is in the same condition it was upon the beginning of the contract. If the unit is damaged and repairs cost more than $100, the vendor will be responsible for the full cost of repairs.</w:t>
      </w:r>
    </w:p>
    <w:p w14:paraId="1B467C06" w14:textId="77777777" w:rsidR="0066365D" w:rsidRPr="0066365D" w:rsidRDefault="0066365D" w:rsidP="0066365D">
      <w:pPr>
        <w:pStyle w:val="NoSpacing"/>
        <w:numPr>
          <w:ilvl w:val="0"/>
          <w:numId w:val="19"/>
        </w:numPr>
        <w:jc w:val="both"/>
        <w:rPr>
          <w:sz w:val="22"/>
          <w:szCs w:val="22"/>
        </w:rPr>
      </w:pPr>
      <w:r w:rsidRPr="0066365D">
        <w:rPr>
          <w:sz w:val="22"/>
          <w:szCs w:val="22"/>
        </w:rPr>
        <w:t>For the months of January, February, and March, rent is $100/month, payable on the first business day of each month. Vendors who choose to end their contract in December will not be guaranteed a sea container in the spring. No reservations will be accepted; our policy is first come, first serve. Rent for January will be waived for vendors who choose to sign a one-year contract.</w:t>
      </w:r>
    </w:p>
    <w:p w14:paraId="7A10B6A9" w14:textId="77777777" w:rsidR="0066365D" w:rsidRPr="0066365D" w:rsidRDefault="0066365D" w:rsidP="0066365D">
      <w:pPr>
        <w:pStyle w:val="NoSpacing"/>
        <w:numPr>
          <w:ilvl w:val="0"/>
          <w:numId w:val="19"/>
        </w:numPr>
        <w:jc w:val="both"/>
        <w:rPr>
          <w:sz w:val="22"/>
          <w:szCs w:val="22"/>
        </w:rPr>
      </w:pPr>
      <w:r w:rsidRPr="0066365D">
        <w:rPr>
          <w:sz w:val="22"/>
          <w:szCs w:val="22"/>
        </w:rPr>
        <w:t>Units are approximately 8’x10’ and include one light and one outlet. The outlet is to be used for testing/displaying products and the like; NOT to be used for heaters or heat lamps. Fans are okay. Electricity will be turned off during non-flea market hours. Units are not climate controlled.</w:t>
      </w:r>
    </w:p>
    <w:p w14:paraId="6E3C7258" w14:textId="021C16A2" w:rsidR="0066365D" w:rsidRPr="0066365D" w:rsidRDefault="0066365D" w:rsidP="0066365D">
      <w:pPr>
        <w:pStyle w:val="NoSpacing"/>
        <w:numPr>
          <w:ilvl w:val="0"/>
          <w:numId w:val="19"/>
        </w:numPr>
        <w:jc w:val="both"/>
        <w:rPr>
          <w:sz w:val="22"/>
          <w:szCs w:val="22"/>
        </w:rPr>
      </w:pPr>
      <w:r w:rsidRPr="0066365D">
        <w:rPr>
          <w:sz w:val="22"/>
          <w:szCs w:val="22"/>
        </w:rPr>
        <w:t>Vendor must be open for a minimum of 80% of the outdoor flea market days from April thru December, and late openings and early closures may result in penalties</w:t>
      </w:r>
      <w:r w:rsidR="002E224B">
        <w:rPr>
          <w:sz w:val="22"/>
          <w:szCs w:val="22"/>
        </w:rPr>
        <w:t xml:space="preserve"> and/or termination of this Contract</w:t>
      </w:r>
      <w:r w:rsidRPr="0066365D">
        <w:rPr>
          <w:sz w:val="22"/>
          <w:szCs w:val="22"/>
        </w:rPr>
        <w:t xml:space="preserve">. Vendor may choose to be open during days that the market building is </w:t>
      </w:r>
      <w:proofErr w:type="gramStart"/>
      <w:r w:rsidRPr="0066365D">
        <w:rPr>
          <w:sz w:val="22"/>
          <w:szCs w:val="22"/>
        </w:rPr>
        <w:t>open</w:t>
      </w:r>
      <w:proofErr w:type="gramEnd"/>
      <w:r w:rsidRPr="0066365D">
        <w:rPr>
          <w:sz w:val="22"/>
          <w:szCs w:val="22"/>
        </w:rPr>
        <w:t xml:space="preserve"> but the outdoor flea market is not</w:t>
      </w:r>
      <w:r w:rsidR="002E224B">
        <w:rPr>
          <w:sz w:val="22"/>
          <w:szCs w:val="22"/>
        </w:rPr>
        <w:t xml:space="preserve"> open</w:t>
      </w:r>
      <w:r w:rsidRPr="0066365D">
        <w:rPr>
          <w:sz w:val="22"/>
          <w:szCs w:val="22"/>
        </w:rPr>
        <w:t xml:space="preserve">. </w:t>
      </w:r>
    </w:p>
    <w:p w14:paraId="1FFB8B0A" w14:textId="77777777" w:rsidR="0066365D" w:rsidRPr="0066365D" w:rsidRDefault="0066365D" w:rsidP="0066365D">
      <w:pPr>
        <w:pStyle w:val="NoSpacing"/>
        <w:numPr>
          <w:ilvl w:val="0"/>
          <w:numId w:val="19"/>
        </w:numPr>
        <w:jc w:val="both"/>
        <w:rPr>
          <w:sz w:val="22"/>
          <w:szCs w:val="22"/>
        </w:rPr>
      </w:pPr>
      <w:r w:rsidRPr="0066365D">
        <w:rPr>
          <w:sz w:val="22"/>
          <w:szCs w:val="22"/>
        </w:rPr>
        <w:t xml:space="preserve">Units are to be used to store market items for sale. Units are NOT to be used for storage </w:t>
      </w:r>
      <w:proofErr w:type="gramStart"/>
      <w:r w:rsidRPr="0066365D">
        <w:rPr>
          <w:sz w:val="22"/>
          <w:szCs w:val="22"/>
        </w:rPr>
        <w:t>only, and</w:t>
      </w:r>
      <w:proofErr w:type="gramEnd"/>
      <w:r w:rsidRPr="0066365D">
        <w:rPr>
          <w:sz w:val="22"/>
          <w:szCs w:val="22"/>
        </w:rPr>
        <w:t xml:space="preserve"> are NOT to be used to store personal belongings that are not for sale.</w:t>
      </w:r>
    </w:p>
    <w:p w14:paraId="1011B5DC" w14:textId="6D52012F" w:rsidR="0066365D" w:rsidRDefault="0066365D" w:rsidP="0066365D">
      <w:pPr>
        <w:pStyle w:val="NoSpacing"/>
        <w:numPr>
          <w:ilvl w:val="0"/>
          <w:numId w:val="19"/>
        </w:numPr>
        <w:jc w:val="both"/>
        <w:rPr>
          <w:sz w:val="22"/>
          <w:szCs w:val="22"/>
        </w:rPr>
      </w:pPr>
      <w:r w:rsidRPr="0066365D">
        <w:rPr>
          <w:sz w:val="22"/>
          <w:szCs w:val="22"/>
        </w:rPr>
        <w:t>No subletting is allowed.</w:t>
      </w:r>
    </w:p>
    <w:p w14:paraId="7E0463C7" w14:textId="0974C54E" w:rsidR="0066365D" w:rsidRDefault="0066365D" w:rsidP="0066365D">
      <w:pPr>
        <w:pStyle w:val="NoSpacing"/>
        <w:jc w:val="both"/>
        <w:rPr>
          <w:sz w:val="22"/>
          <w:szCs w:val="22"/>
        </w:rPr>
      </w:pPr>
    </w:p>
    <w:p w14:paraId="7F270AAC" w14:textId="77777777" w:rsidR="0066365D" w:rsidRDefault="0066365D" w:rsidP="0066365D">
      <w:pPr>
        <w:pStyle w:val="NoSpacing"/>
        <w:jc w:val="both"/>
        <w:rPr>
          <w:sz w:val="22"/>
          <w:szCs w:val="22"/>
        </w:rPr>
      </w:pPr>
      <w:r>
        <w:rPr>
          <w:sz w:val="22"/>
          <w:szCs w:val="22"/>
        </w:rPr>
        <w:t xml:space="preserve">                        </w:t>
      </w:r>
    </w:p>
    <w:p w14:paraId="0022419F" w14:textId="4666CE96" w:rsidR="0066365D" w:rsidRDefault="0066365D" w:rsidP="0066365D">
      <w:pPr>
        <w:pStyle w:val="NoSpacing"/>
        <w:jc w:val="both"/>
        <w:rPr>
          <w:sz w:val="22"/>
          <w:szCs w:val="22"/>
        </w:rPr>
      </w:pPr>
      <w:r>
        <w:rPr>
          <w:sz w:val="22"/>
          <w:szCs w:val="22"/>
        </w:rPr>
        <w:t xml:space="preserve">                                                                                                                                       _______________________</w:t>
      </w:r>
    </w:p>
    <w:p w14:paraId="7CED70D6" w14:textId="45AD9DA2" w:rsidR="0066365D" w:rsidRDefault="0066365D" w:rsidP="0066365D">
      <w:pPr>
        <w:pStyle w:val="NoSpacing"/>
        <w:jc w:val="both"/>
        <w:rPr>
          <w:b/>
          <w:bCs/>
          <w:sz w:val="22"/>
          <w:szCs w:val="22"/>
        </w:rPr>
      </w:pPr>
      <w:r w:rsidRPr="0066365D">
        <w:rPr>
          <w:sz w:val="22"/>
          <w:szCs w:val="22"/>
        </w:rPr>
        <w:t xml:space="preserve">PAGE 1 of 2                                                                                </w:t>
      </w:r>
      <w:r>
        <w:rPr>
          <w:sz w:val="22"/>
          <w:szCs w:val="22"/>
        </w:rPr>
        <w:t xml:space="preserve">  </w:t>
      </w:r>
      <w:r w:rsidRPr="0066365D">
        <w:rPr>
          <w:sz w:val="22"/>
          <w:szCs w:val="22"/>
        </w:rPr>
        <w:t xml:space="preserve">                                 </w:t>
      </w:r>
      <w:r w:rsidRPr="0066365D">
        <w:rPr>
          <w:b/>
          <w:bCs/>
          <w:sz w:val="22"/>
          <w:szCs w:val="22"/>
        </w:rPr>
        <w:t>VENDOR INITIALS &amp; DATE</w:t>
      </w:r>
    </w:p>
    <w:p w14:paraId="308523D9" w14:textId="77777777" w:rsidR="00B03D60" w:rsidRPr="0066365D" w:rsidRDefault="00B03D60" w:rsidP="0066365D">
      <w:pPr>
        <w:pStyle w:val="NoSpacing"/>
        <w:jc w:val="both"/>
        <w:rPr>
          <w:b/>
          <w:bCs/>
          <w:sz w:val="22"/>
          <w:szCs w:val="22"/>
        </w:rPr>
      </w:pPr>
    </w:p>
    <w:p w14:paraId="6AF440A0" w14:textId="77777777" w:rsidR="0066365D" w:rsidRPr="0066365D" w:rsidRDefault="0066365D" w:rsidP="0066365D">
      <w:pPr>
        <w:pStyle w:val="NoSpacing"/>
        <w:jc w:val="both"/>
        <w:rPr>
          <w:sz w:val="22"/>
          <w:szCs w:val="22"/>
        </w:rPr>
      </w:pPr>
    </w:p>
    <w:p w14:paraId="5B02D443" w14:textId="5B7CCB16" w:rsidR="0066365D" w:rsidRPr="00847AFC" w:rsidRDefault="0066365D" w:rsidP="00994A80">
      <w:pPr>
        <w:pStyle w:val="NoSpacing"/>
        <w:numPr>
          <w:ilvl w:val="0"/>
          <w:numId w:val="19"/>
        </w:numPr>
        <w:jc w:val="both"/>
        <w:rPr>
          <w:sz w:val="22"/>
          <w:szCs w:val="22"/>
        </w:rPr>
      </w:pPr>
      <w:r w:rsidRPr="00847AFC">
        <w:rPr>
          <w:sz w:val="22"/>
          <w:szCs w:val="22"/>
        </w:rPr>
        <w:t>If rent is late,</w:t>
      </w:r>
      <w:r w:rsidR="00847AFC" w:rsidRPr="00847AFC">
        <w:rPr>
          <w:sz w:val="22"/>
          <w:szCs w:val="22"/>
        </w:rPr>
        <w:t xml:space="preserve"> the unit will be locked</w:t>
      </w:r>
      <w:r w:rsidR="00847AFC">
        <w:rPr>
          <w:sz w:val="22"/>
          <w:szCs w:val="22"/>
        </w:rPr>
        <w:t>,</w:t>
      </w:r>
      <w:r w:rsidR="00847AFC" w:rsidRPr="00847AFC">
        <w:rPr>
          <w:sz w:val="22"/>
          <w:szCs w:val="22"/>
        </w:rPr>
        <w:t xml:space="preserve"> and the vendor will be charged an additional $25 and cannot open their unit to sell </w:t>
      </w:r>
      <w:r w:rsidRPr="00847AFC">
        <w:rPr>
          <w:sz w:val="22"/>
          <w:szCs w:val="22"/>
        </w:rPr>
        <w:t xml:space="preserve">their wares until their account is current. After 30 days, its contents become the property of </w:t>
      </w:r>
      <w:proofErr w:type="spellStart"/>
      <w:r w:rsidRPr="00847AFC">
        <w:rPr>
          <w:sz w:val="22"/>
          <w:szCs w:val="22"/>
        </w:rPr>
        <w:t>Sonetta</w:t>
      </w:r>
      <w:proofErr w:type="spellEnd"/>
      <w:r w:rsidRPr="00847AFC">
        <w:rPr>
          <w:sz w:val="22"/>
          <w:szCs w:val="22"/>
        </w:rPr>
        <w:t xml:space="preserve"> Community Market at Hunters and this contract </w:t>
      </w:r>
      <w:r w:rsidR="002E224B" w:rsidRPr="00847AFC">
        <w:rPr>
          <w:sz w:val="22"/>
          <w:szCs w:val="22"/>
        </w:rPr>
        <w:t>shall terminate</w:t>
      </w:r>
      <w:r w:rsidRPr="00847AFC">
        <w:rPr>
          <w:sz w:val="22"/>
          <w:szCs w:val="22"/>
        </w:rPr>
        <w:t xml:space="preserve">.                                                                                                               </w:t>
      </w:r>
    </w:p>
    <w:p w14:paraId="127161EF" w14:textId="77777777" w:rsidR="0066365D" w:rsidRPr="0066365D" w:rsidRDefault="0066365D" w:rsidP="0066365D">
      <w:pPr>
        <w:pStyle w:val="NoSpacing"/>
        <w:numPr>
          <w:ilvl w:val="0"/>
          <w:numId w:val="19"/>
        </w:numPr>
        <w:jc w:val="both"/>
        <w:rPr>
          <w:sz w:val="22"/>
          <w:szCs w:val="22"/>
        </w:rPr>
      </w:pPr>
      <w:r w:rsidRPr="0066365D">
        <w:rPr>
          <w:sz w:val="22"/>
          <w:szCs w:val="22"/>
        </w:rPr>
        <w:t>Vendor must obtain a trader’s license from the Clerk of Circuit Court, Cecil County.</w:t>
      </w:r>
    </w:p>
    <w:p w14:paraId="22C6CEF0" w14:textId="18F9E99B" w:rsidR="0066365D" w:rsidRDefault="0066365D" w:rsidP="0066365D">
      <w:pPr>
        <w:pStyle w:val="NoSpacing"/>
        <w:numPr>
          <w:ilvl w:val="0"/>
          <w:numId w:val="19"/>
        </w:numPr>
        <w:jc w:val="both"/>
        <w:rPr>
          <w:sz w:val="22"/>
          <w:szCs w:val="22"/>
        </w:rPr>
      </w:pPr>
      <w:r w:rsidRPr="0066365D">
        <w:rPr>
          <w:sz w:val="22"/>
          <w:szCs w:val="22"/>
        </w:rPr>
        <w:t xml:space="preserve">Vendor must sign </w:t>
      </w:r>
      <w:r w:rsidR="00952B4D">
        <w:rPr>
          <w:sz w:val="22"/>
          <w:szCs w:val="22"/>
        </w:rPr>
        <w:t>our</w:t>
      </w:r>
      <w:r w:rsidRPr="0066365D">
        <w:rPr>
          <w:sz w:val="22"/>
          <w:szCs w:val="22"/>
        </w:rPr>
        <w:t xml:space="preserve"> </w:t>
      </w:r>
      <w:r w:rsidR="002E224B">
        <w:rPr>
          <w:sz w:val="22"/>
          <w:szCs w:val="22"/>
        </w:rPr>
        <w:t>Release and Indemnity Agreement.</w:t>
      </w:r>
    </w:p>
    <w:p w14:paraId="07CF5055" w14:textId="4A1DC000" w:rsidR="00A710E8" w:rsidRDefault="0066365D" w:rsidP="0066365D">
      <w:pPr>
        <w:pStyle w:val="NoSpacing"/>
        <w:numPr>
          <w:ilvl w:val="0"/>
          <w:numId w:val="19"/>
        </w:numPr>
        <w:jc w:val="both"/>
        <w:rPr>
          <w:sz w:val="22"/>
          <w:szCs w:val="22"/>
        </w:rPr>
      </w:pPr>
      <w:r w:rsidRPr="0066365D">
        <w:rPr>
          <w:sz w:val="22"/>
          <w:szCs w:val="22"/>
        </w:rPr>
        <w:t>Vendor acknowledges receipt of</w:t>
      </w:r>
      <w:r w:rsidR="00F70261">
        <w:rPr>
          <w:sz w:val="22"/>
          <w:szCs w:val="22"/>
        </w:rPr>
        <w:t>, and agreement to, f</w:t>
      </w:r>
      <w:r w:rsidRPr="0066365D">
        <w:rPr>
          <w:sz w:val="22"/>
          <w:szCs w:val="22"/>
        </w:rPr>
        <w:t xml:space="preserve">ollow </w:t>
      </w:r>
      <w:proofErr w:type="spellStart"/>
      <w:r w:rsidRPr="0066365D">
        <w:rPr>
          <w:sz w:val="22"/>
          <w:szCs w:val="22"/>
        </w:rPr>
        <w:t>Sonetta</w:t>
      </w:r>
      <w:proofErr w:type="spellEnd"/>
      <w:r w:rsidRPr="0066365D">
        <w:rPr>
          <w:sz w:val="22"/>
          <w:szCs w:val="22"/>
        </w:rPr>
        <w:t xml:space="preserve"> Community Market at Hunters Vendor Rules and Regulations.</w:t>
      </w:r>
    </w:p>
    <w:p w14:paraId="725B9BC9" w14:textId="47A71830" w:rsidR="002E224B" w:rsidRDefault="002E224B" w:rsidP="0066365D">
      <w:pPr>
        <w:pStyle w:val="NoSpacing"/>
        <w:numPr>
          <w:ilvl w:val="0"/>
          <w:numId w:val="19"/>
        </w:numPr>
        <w:jc w:val="both"/>
        <w:rPr>
          <w:sz w:val="22"/>
          <w:szCs w:val="22"/>
        </w:rPr>
      </w:pPr>
      <w:r>
        <w:rPr>
          <w:sz w:val="22"/>
          <w:szCs w:val="22"/>
        </w:rPr>
        <w:t xml:space="preserve">Sea containers can only be accessed during </w:t>
      </w:r>
      <w:proofErr w:type="spellStart"/>
      <w:r>
        <w:rPr>
          <w:sz w:val="22"/>
          <w:szCs w:val="22"/>
        </w:rPr>
        <w:t>Sonetta</w:t>
      </w:r>
      <w:proofErr w:type="spellEnd"/>
      <w:r>
        <w:rPr>
          <w:sz w:val="22"/>
          <w:szCs w:val="22"/>
        </w:rPr>
        <w:t xml:space="preserve"> business hours.</w:t>
      </w:r>
    </w:p>
    <w:p w14:paraId="4AE21BD9" w14:textId="49EE32C0" w:rsidR="00A710E8" w:rsidRPr="0066365D" w:rsidRDefault="00A710E8" w:rsidP="00A710E8">
      <w:pPr>
        <w:pStyle w:val="NoSpacing"/>
        <w:numPr>
          <w:ilvl w:val="0"/>
          <w:numId w:val="19"/>
        </w:numPr>
        <w:jc w:val="both"/>
        <w:rPr>
          <w:sz w:val="22"/>
          <w:szCs w:val="22"/>
        </w:rPr>
      </w:pPr>
      <w:r w:rsidRPr="0066365D">
        <w:rPr>
          <w:sz w:val="22"/>
          <w:szCs w:val="22"/>
        </w:rPr>
        <w:t xml:space="preserve">Do not affix or attach anything to your unit. Racking must be free standing and can be rented from </w:t>
      </w:r>
      <w:proofErr w:type="spellStart"/>
      <w:r w:rsidRPr="0066365D">
        <w:rPr>
          <w:sz w:val="22"/>
          <w:szCs w:val="22"/>
        </w:rPr>
        <w:t>Sonetta</w:t>
      </w:r>
      <w:proofErr w:type="spellEnd"/>
      <w:r w:rsidRPr="0066365D">
        <w:rPr>
          <w:sz w:val="22"/>
          <w:szCs w:val="22"/>
        </w:rPr>
        <w:t xml:space="preserve"> Community Market at Hunters if available.                                                                                                                      </w:t>
      </w:r>
    </w:p>
    <w:p w14:paraId="3FFDA11C" w14:textId="462A69F0" w:rsidR="0066365D" w:rsidRDefault="00A710E8" w:rsidP="00707E19">
      <w:pPr>
        <w:pStyle w:val="NoSpacing"/>
        <w:numPr>
          <w:ilvl w:val="0"/>
          <w:numId w:val="19"/>
        </w:numPr>
        <w:jc w:val="both"/>
        <w:rPr>
          <w:sz w:val="22"/>
          <w:szCs w:val="22"/>
        </w:rPr>
      </w:pPr>
      <w:r w:rsidRPr="00A710E8">
        <w:rPr>
          <w:sz w:val="22"/>
          <w:szCs w:val="22"/>
        </w:rPr>
        <w:t>Vendor may put table, tent, or the like in front of their unit. These items musts be completely contained within the rented space and properly secured and must be taken down at the end of each sale day and put away.</w:t>
      </w:r>
    </w:p>
    <w:p w14:paraId="642EF3ED" w14:textId="287EBB7C" w:rsidR="00A710E8" w:rsidRPr="00A710E8" w:rsidRDefault="00A710E8" w:rsidP="00C651E2">
      <w:pPr>
        <w:pStyle w:val="NoSpacing"/>
        <w:numPr>
          <w:ilvl w:val="0"/>
          <w:numId w:val="19"/>
        </w:numPr>
        <w:jc w:val="both"/>
        <w:rPr>
          <w:sz w:val="22"/>
          <w:szCs w:val="22"/>
        </w:rPr>
      </w:pPr>
      <w:r w:rsidRPr="00A710E8">
        <w:rPr>
          <w:sz w:val="22"/>
          <w:szCs w:val="22"/>
        </w:rPr>
        <w:t xml:space="preserve">Fixed signage must be coordinated </w:t>
      </w:r>
      <w:r w:rsidR="003522F9">
        <w:rPr>
          <w:sz w:val="22"/>
          <w:szCs w:val="22"/>
        </w:rPr>
        <w:t xml:space="preserve">with </w:t>
      </w:r>
      <w:r w:rsidRPr="00A710E8">
        <w:rPr>
          <w:sz w:val="22"/>
          <w:szCs w:val="22"/>
        </w:rPr>
        <w:t xml:space="preserve">and provided by </w:t>
      </w:r>
      <w:proofErr w:type="spellStart"/>
      <w:r w:rsidRPr="00A710E8">
        <w:rPr>
          <w:sz w:val="22"/>
          <w:szCs w:val="22"/>
        </w:rPr>
        <w:t>Sonetta</w:t>
      </w:r>
      <w:proofErr w:type="spellEnd"/>
      <w:r w:rsidRPr="00A710E8">
        <w:rPr>
          <w:sz w:val="22"/>
          <w:szCs w:val="22"/>
        </w:rPr>
        <w:t xml:space="preserve"> Community Market at Hunters approved sign vendor, at the expense of the vendor signing this contract.</w:t>
      </w:r>
      <w:r>
        <w:rPr>
          <w:sz w:val="22"/>
          <w:szCs w:val="22"/>
        </w:rPr>
        <w:t xml:space="preserve"> Fixed signage is optional.</w:t>
      </w:r>
    </w:p>
    <w:p w14:paraId="11CB2F03" w14:textId="207C1DB7" w:rsidR="0066365D" w:rsidRPr="0066365D" w:rsidRDefault="0066365D" w:rsidP="0066365D">
      <w:pPr>
        <w:pStyle w:val="NoSpacing"/>
        <w:numPr>
          <w:ilvl w:val="0"/>
          <w:numId w:val="19"/>
        </w:numPr>
        <w:jc w:val="both"/>
        <w:rPr>
          <w:sz w:val="22"/>
          <w:szCs w:val="22"/>
        </w:rPr>
      </w:pPr>
      <w:proofErr w:type="spellStart"/>
      <w:r w:rsidRPr="0066365D">
        <w:rPr>
          <w:sz w:val="22"/>
          <w:szCs w:val="22"/>
        </w:rPr>
        <w:t>Sonetta</w:t>
      </w:r>
      <w:proofErr w:type="spellEnd"/>
      <w:r w:rsidRPr="0066365D">
        <w:rPr>
          <w:sz w:val="22"/>
          <w:szCs w:val="22"/>
        </w:rPr>
        <w:t xml:space="preserve"> Community Market at Hunters will close each year from December 24 until the second week in January. Rental fees are not adjusted during this time.</w:t>
      </w:r>
    </w:p>
    <w:p w14:paraId="719AD015" w14:textId="77777777" w:rsidR="002E224B" w:rsidRDefault="0066365D" w:rsidP="00F76A04">
      <w:pPr>
        <w:pStyle w:val="NoSpacing"/>
        <w:numPr>
          <w:ilvl w:val="0"/>
          <w:numId w:val="19"/>
        </w:numPr>
        <w:jc w:val="both"/>
        <w:rPr>
          <w:sz w:val="22"/>
          <w:szCs w:val="22"/>
        </w:rPr>
      </w:pPr>
      <w:r w:rsidRPr="00A710E8">
        <w:rPr>
          <w:sz w:val="22"/>
          <w:szCs w:val="22"/>
        </w:rPr>
        <w:t xml:space="preserve">Vendor agrees to give </w:t>
      </w:r>
      <w:proofErr w:type="spellStart"/>
      <w:r w:rsidRPr="00A710E8">
        <w:rPr>
          <w:sz w:val="22"/>
          <w:szCs w:val="22"/>
        </w:rPr>
        <w:t>Sonetta</w:t>
      </w:r>
      <w:proofErr w:type="spellEnd"/>
      <w:r w:rsidRPr="00A710E8">
        <w:rPr>
          <w:sz w:val="22"/>
          <w:szCs w:val="22"/>
        </w:rPr>
        <w:t xml:space="preserve"> Community Market at Hunters ten (10) days written notice of their intent to vacate their unit.</w:t>
      </w:r>
    </w:p>
    <w:p w14:paraId="6D5B14A1" w14:textId="07453BEC" w:rsidR="0066365D" w:rsidRPr="00A710E8" w:rsidRDefault="002E224B" w:rsidP="00F76A04">
      <w:pPr>
        <w:pStyle w:val="NoSpacing"/>
        <w:numPr>
          <w:ilvl w:val="0"/>
          <w:numId w:val="19"/>
        </w:numPr>
        <w:jc w:val="both"/>
        <w:rPr>
          <w:sz w:val="22"/>
          <w:szCs w:val="22"/>
        </w:rPr>
      </w:pPr>
      <w:proofErr w:type="spellStart"/>
      <w:r>
        <w:rPr>
          <w:sz w:val="22"/>
          <w:szCs w:val="22"/>
        </w:rPr>
        <w:t>Sonetta</w:t>
      </w:r>
      <w:proofErr w:type="spellEnd"/>
      <w:r>
        <w:rPr>
          <w:sz w:val="22"/>
          <w:szCs w:val="22"/>
        </w:rPr>
        <w:t xml:space="preserve"> may terminate this contract for any reason or no reason upon thirty (30) days written notice to Vendor.</w:t>
      </w:r>
      <w:r w:rsidR="0066365D" w:rsidRPr="00A710E8">
        <w:rPr>
          <w:sz w:val="22"/>
          <w:szCs w:val="22"/>
        </w:rPr>
        <w:t xml:space="preserve">          </w:t>
      </w:r>
    </w:p>
    <w:p w14:paraId="5A334418" w14:textId="77777777" w:rsidR="0066365D" w:rsidRPr="0066365D" w:rsidRDefault="0066365D" w:rsidP="0066365D">
      <w:pPr>
        <w:pStyle w:val="NoSpacing"/>
        <w:jc w:val="both"/>
        <w:rPr>
          <w:color w:val="9BBB59" w:themeColor="accent6"/>
          <w:sz w:val="22"/>
          <w:szCs w:val="22"/>
        </w:rPr>
      </w:pPr>
    </w:p>
    <w:p w14:paraId="4CEE5A68" w14:textId="20EB5D70" w:rsidR="0066365D" w:rsidRPr="0066365D" w:rsidRDefault="0066365D" w:rsidP="0066365D">
      <w:pPr>
        <w:pStyle w:val="NoSpacing"/>
        <w:jc w:val="both"/>
        <w:rPr>
          <w:color w:val="FF0000"/>
          <w:sz w:val="22"/>
          <w:szCs w:val="22"/>
        </w:rPr>
      </w:pPr>
      <w:r w:rsidRPr="0066365D">
        <w:rPr>
          <w:color w:val="9BBB59" w:themeColor="accent6"/>
          <w:sz w:val="22"/>
          <w:szCs w:val="22"/>
        </w:rPr>
        <w:t xml:space="preserve"> </w:t>
      </w:r>
    </w:p>
    <w:p w14:paraId="3524846E" w14:textId="06187AE5" w:rsidR="0066365D" w:rsidRDefault="0066365D" w:rsidP="0066365D">
      <w:pPr>
        <w:pStyle w:val="NoSpacing"/>
        <w:rPr>
          <w:color w:val="FF0000"/>
          <w:sz w:val="22"/>
          <w:szCs w:val="22"/>
        </w:rPr>
      </w:pPr>
    </w:p>
    <w:p w14:paraId="742F5278" w14:textId="77777777" w:rsidR="002E224B" w:rsidRPr="0066365D" w:rsidRDefault="002E224B" w:rsidP="0066365D">
      <w:pPr>
        <w:pStyle w:val="NoSpacing"/>
        <w:rPr>
          <w:color w:val="FF0000"/>
          <w:sz w:val="22"/>
          <w:szCs w:val="22"/>
        </w:rPr>
      </w:pPr>
    </w:p>
    <w:p w14:paraId="54F94C7F" w14:textId="28CE037C" w:rsidR="0066365D" w:rsidRDefault="0066365D" w:rsidP="0066365D">
      <w:pPr>
        <w:pStyle w:val="NoSpacing"/>
        <w:rPr>
          <w:b/>
          <w:bCs/>
          <w:sz w:val="22"/>
          <w:szCs w:val="22"/>
        </w:rPr>
      </w:pPr>
      <w:r w:rsidRPr="0066365D">
        <w:rPr>
          <w:b/>
          <w:bCs/>
          <w:sz w:val="22"/>
          <w:szCs w:val="22"/>
        </w:rPr>
        <w:t>Office use only:</w:t>
      </w:r>
    </w:p>
    <w:p w14:paraId="7AF88A7C" w14:textId="77777777" w:rsidR="0066365D" w:rsidRPr="0066365D" w:rsidRDefault="0066365D" w:rsidP="0066365D">
      <w:pPr>
        <w:pStyle w:val="NoSpacing"/>
        <w:rPr>
          <w:b/>
          <w:bCs/>
          <w:sz w:val="22"/>
          <w:szCs w:val="22"/>
        </w:rPr>
      </w:pPr>
    </w:p>
    <w:p w14:paraId="2BE5BBE5" w14:textId="5442102B" w:rsidR="0066365D" w:rsidRPr="0066365D" w:rsidRDefault="0066365D" w:rsidP="0066365D">
      <w:pPr>
        <w:pStyle w:val="NoSpacing"/>
        <w:rPr>
          <w:sz w:val="22"/>
          <w:szCs w:val="22"/>
        </w:rPr>
      </w:pPr>
      <w:r w:rsidRPr="0066365D">
        <w:rPr>
          <w:sz w:val="22"/>
          <w:szCs w:val="22"/>
        </w:rPr>
        <w:t>Unit number _____</w:t>
      </w:r>
      <w:r w:rsidR="00876C47">
        <w:rPr>
          <w:sz w:val="22"/>
          <w:szCs w:val="22"/>
        </w:rPr>
        <w:t>__</w:t>
      </w:r>
      <w:r w:rsidR="00BC60D1">
        <w:rPr>
          <w:sz w:val="22"/>
          <w:szCs w:val="22"/>
        </w:rPr>
        <w:t>___</w:t>
      </w:r>
    </w:p>
    <w:p w14:paraId="27661BFB" w14:textId="77777777" w:rsidR="0066365D" w:rsidRPr="0066365D" w:rsidRDefault="0066365D" w:rsidP="0066365D">
      <w:pPr>
        <w:pStyle w:val="NoSpacing"/>
        <w:rPr>
          <w:sz w:val="22"/>
          <w:szCs w:val="22"/>
        </w:rPr>
      </w:pPr>
    </w:p>
    <w:p w14:paraId="134C3338" w14:textId="4E332D55" w:rsidR="0066365D" w:rsidRPr="0066365D" w:rsidRDefault="0066365D" w:rsidP="0066365D">
      <w:pPr>
        <w:pStyle w:val="NoSpacing"/>
        <w:rPr>
          <w:sz w:val="22"/>
          <w:szCs w:val="22"/>
        </w:rPr>
      </w:pPr>
      <w:r w:rsidRPr="0066365D">
        <w:rPr>
          <w:sz w:val="22"/>
          <w:szCs w:val="22"/>
        </w:rPr>
        <w:t>Copy driver</w:t>
      </w:r>
      <w:r w:rsidR="00F70261">
        <w:rPr>
          <w:sz w:val="22"/>
          <w:szCs w:val="22"/>
        </w:rPr>
        <w:t>’</w:t>
      </w:r>
      <w:r w:rsidRPr="0066365D">
        <w:rPr>
          <w:sz w:val="22"/>
          <w:szCs w:val="22"/>
        </w:rPr>
        <w:t>s license and check here when done</w:t>
      </w:r>
      <w:r w:rsidR="00C41848">
        <w:rPr>
          <w:sz w:val="22"/>
          <w:szCs w:val="22"/>
        </w:rPr>
        <w:t xml:space="preserve"> </w:t>
      </w:r>
      <w:r w:rsidRPr="0066365D">
        <w:rPr>
          <w:sz w:val="22"/>
          <w:szCs w:val="22"/>
        </w:rPr>
        <w:t>____</w:t>
      </w:r>
      <w:r w:rsidR="00BC60D1">
        <w:rPr>
          <w:sz w:val="22"/>
          <w:szCs w:val="22"/>
        </w:rPr>
        <w:t>_</w:t>
      </w:r>
      <w:r w:rsidR="00876C47">
        <w:rPr>
          <w:sz w:val="22"/>
          <w:szCs w:val="22"/>
        </w:rPr>
        <w:t>__</w:t>
      </w:r>
      <w:r w:rsidR="00BC60D1">
        <w:rPr>
          <w:sz w:val="22"/>
          <w:szCs w:val="22"/>
        </w:rPr>
        <w:t>__</w:t>
      </w:r>
      <w:r w:rsidRPr="0066365D">
        <w:rPr>
          <w:sz w:val="22"/>
          <w:szCs w:val="22"/>
        </w:rPr>
        <w:t>_</w:t>
      </w:r>
    </w:p>
    <w:p w14:paraId="4425D6F8" w14:textId="77777777" w:rsidR="00BC60D1" w:rsidRDefault="00BC60D1" w:rsidP="0066365D">
      <w:pPr>
        <w:pStyle w:val="NoSpacing"/>
        <w:rPr>
          <w:sz w:val="22"/>
          <w:szCs w:val="22"/>
        </w:rPr>
      </w:pPr>
    </w:p>
    <w:p w14:paraId="09DA2308" w14:textId="0B7B3D56" w:rsidR="0066365D" w:rsidRPr="0066365D" w:rsidRDefault="0066365D" w:rsidP="0066365D">
      <w:pPr>
        <w:pStyle w:val="NoSpacing"/>
        <w:rPr>
          <w:sz w:val="22"/>
          <w:szCs w:val="22"/>
        </w:rPr>
      </w:pPr>
      <w:r w:rsidRPr="0066365D">
        <w:rPr>
          <w:sz w:val="22"/>
          <w:szCs w:val="22"/>
        </w:rPr>
        <w:t>This contract is in effect from _</w:t>
      </w:r>
      <w:r w:rsidR="00876C47">
        <w:rPr>
          <w:sz w:val="22"/>
          <w:szCs w:val="22"/>
        </w:rPr>
        <w:t>_</w:t>
      </w:r>
      <w:r w:rsidRPr="0066365D">
        <w:rPr>
          <w:sz w:val="22"/>
          <w:szCs w:val="22"/>
        </w:rPr>
        <w:t>_</w:t>
      </w:r>
      <w:r w:rsidR="00876C47">
        <w:rPr>
          <w:sz w:val="22"/>
          <w:szCs w:val="22"/>
        </w:rPr>
        <w:t>____</w:t>
      </w:r>
      <w:r w:rsidRPr="0066365D">
        <w:rPr>
          <w:sz w:val="22"/>
          <w:szCs w:val="22"/>
        </w:rPr>
        <w:t>_____________</w:t>
      </w:r>
      <w:r w:rsidR="00C41848">
        <w:rPr>
          <w:sz w:val="22"/>
          <w:szCs w:val="22"/>
        </w:rPr>
        <w:t>_</w:t>
      </w:r>
      <w:r w:rsidRPr="0066365D">
        <w:rPr>
          <w:sz w:val="22"/>
          <w:szCs w:val="22"/>
        </w:rPr>
        <w:t>_____</w:t>
      </w:r>
      <w:r w:rsidR="00BC60D1">
        <w:rPr>
          <w:sz w:val="22"/>
          <w:szCs w:val="22"/>
        </w:rPr>
        <w:t>____</w:t>
      </w:r>
      <w:r w:rsidRPr="0066365D">
        <w:rPr>
          <w:sz w:val="22"/>
          <w:szCs w:val="22"/>
        </w:rPr>
        <w:t xml:space="preserve"> to _</w:t>
      </w:r>
      <w:r w:rsidR="00876C47">
        <w:rPr>
          <w:sz w:val="22"/>
          <w:szCs w:val="22"/>
        </w:rPr>
        <w:t>__</w:t>
      </w:r>
      <w:r w:rsidR="00C41848">
        <w:rPr>
          <w:sz w:val="22"/>
          <w:szCs w:val="22"/>
        </w:rPr>
        <w:t>_</w:t>
      </w:r>
      <w:r w:rsidR="00876C47">
        <w:rPr>
          <w:sz w:val="22"/>
          <w:szCs w:val="22"/>
        </w:rPr>
        <w:t>___</w:t>
      </w:r>
      <w:r w:rsidRPr="0066365D">
        <w:rPr>
          <w:sz w:val="22"/>
          <w:szCs w:val="22"/>
        </w:rPr>
        <w:t>__________________</w:t>
      </w:r>
      <w:r w:rsidR="00BC60D1">
        <w:rPr>
          <w:sz w:val="22"/>
          <w:szCs w:val="22"/>
        </w:rPr>
        <w:t>_____</w:t>
      </w:r>
      <w:r w:rsidRPr="0066365D">
        <w:rPr>
          <w:sz w:val="22"/>
          <w:szCs w:val="22"/>
        </w:rPr>
        <w:t xml:space="preserve">_  </w:t>
      </w:r>
    </w:p>
    <w:p w14:paraId="107EA6FA" w14:textId="0EB4C969" w:rsidR="0066365D" w:rsidRPr="0066365D" w:rsidRDefault="0066365D" w:rsidP="0066365D">
      <w:pPr>
        <w:pStyle w:val="NoSpacing"/>
        <w:rPr>
          <w:sz w:val="22"/>
          <w:szCs w:val="22"/>
        </w:rPr>
      </w:pPr>
    </w:p>
    <w:p w14:paraId="65D879B8" w14:textId="2962CBDA" w:rsidR="0066365D" w:rsidRPr="0066365D" w:rsidRDefault="0066365D" w:rsidP="0066365D">
      <w:pPr>
        <w:pStyle w:val="NoSpacing"/>
        <w:rPr>
          <w:sz w:val="22"/>
          <w:szCs w:val="22"/>
        </w:rPr>
      </w:pPr>
      <w:r w:rsidRPr="0066365D">
        <w:rPr>
          <w:sz w:val="22"/>
          <w:szCs w:val="22"/>
        </w:rPr>
        <w:t xml:space="preserve">Amount paid upon contract signing </w:t>
      </w:r>
      <w:r w:rsidR="00C41848">
        <w:rPr>
          <w:sz w:val="22"/>
          <w:szCs w:val="22"/>
        </w:rPr>
        <w:t>_</w:t>
      </w:r>
      <w:r w:rsidRPr="0066365D">
        <w:rPr>
          <w:sz w:val="22"/>
          <w:szCs w:val="22"/>
        </w:rPr>
        <w:t>_</w:t>
      </w:r>
      <w:r w:rsidR="00C41848">
        <w:rPr>
          <w:sz w:val="22"/>
          <w:szCs w:val="22"/>
        </w:rPr>
        <w:t>__</w:t>
      </w:r>
      <w:r w:rsidRPr="0066365D">
        <w:rPr>
          <w:sz w:val="22"/>
          <w:szCs w:val="22"/>
        </w:rPr>
        <w:t>________</w:t>
      </w:r>
      <w:r w:rsidR="00876C47">
        <w:rPr>
          <w:sz w:val="22"/>
          <w:szCs w:val="22"/>
        </w:rPr>
        <w:t>__________</w:t>
      </w:r>
      <w:r w:rsidRPr="0066365D">
        <w:rPr>
          <w:sz w:val="22"/>
          <w:szCs w:val="22"/>
        </w:rPr>
        <w:t>____________________________</w:t>
      </w:r>
      <w:r w:rsidR="00BC60D1">
        <w:rPr>
          <w:sz w:val="22"/>
          <w:szCs w:val="22"/>
        </w:rPr>
        <w:t>_________</w:t>
      </w:r>
    </w:p>
    <w:p w14:paraId="3CC26AD3" w14:textId="77777777" w:rsidR="0066365D" w:rsidRPr="0066365D" w:rsidRDefault="0066365D" w:rsidP="0066365D">
      <w:pPr>
        <w:pStyle w:val="NoSpacing"/>
        <w:rPr>
          <w:sz w:val="22"/>
          <w:szCs w:val="22"/>
        </w:rPr>
      </w:pPr>
    </w:p>
    <w:p w14:paraId="0988F879" w14:textId="46BBB02F" w:rsidR="0066365D" w:rsidRPr="0066365D" w:rsidRDefault="0066365D" w:rsidP="0066365D">
      <w:pPr>
        <w:pStyle w:val="NoSpacing"/>
        <w:rPr>
          <w:sz w:val="22"/>
          <w:szCs w:val="22"/>
        </w:rPr>
      </w:pPr>
      <w:r w:rsidRPr="0066365D">
        <w:rPr>
          <w:sz w:val="22"/>
          <w:szCs w:val="22"/>
        </w:rPr>
        <w:t xml:space="preserve">Vendor name, printed </w:t>
      </w:r>
      <w:r w:rsidR="00C41848">
        <w:rPr>
          <w:sz w:val="22"/>
          <w:szCs w:val="22"/>
        </w:rPr>
        <w:t>_</w:t>
      </w:r>
      <w:r w:rsidRPr="0066365D">
        <w:rPr>
          <w:sz w:val="22"/>
          <w:szCs w:val="22"/>
        </w:rPr>
        <w:t>___</w:t>
      </w:r>
      <w:r w:rsidR="00876C47">
        <w:rPr>
          <w:sz w:val="22"/>
          <w:szCs w:val="22"/>
        </w:rPr>
        <w:t>_________</w:t>
      </w:r>
      <w:r w:rsidR="00C41848">
        <w:rPr>
          <w:sz w:val="22"/>
          <w:szCs w:val="22"/>
        </w:rPr>
        <w:t>_</w:t>
      </w:r>
      <w:r w:rsidR="00876C47">
        <w:rPr>
          <w:sz w:val="22"/>
          <w:szCs w:val="22"/>
        </w:rPr>
        <w:t>_</w:t>
      </w:r>
      <w:r w:rsidRPr="0066365D">
        <w:rPr>
          <w:sz w:val="22"/>
          <w:szCs w:val="22"/>
        </w:rPr>
        <w:t>____________________________</w:t>
      </w:r>
      <w:r w:rsidR="00BC60D1">
        <w:rPr>
          <w:sz w:val="22"/>
          <w:szCs w:val="22"/>
        </w:rPr>
        <w:t>___________________________</w:t>
      </w:r>
    </w:p>
    <w:p w14:paraId="66B0E8EF" w14:textId="77777777" w:rsidR="0066365D" w:rsidRPr="0066365D" w:rsidRDefault="0066365D" w:rsidP="0066365D">
      <w:pPr>
        <w:pStyle w:val="NoSpacing"/>
        <w:rPr>
          <w:sz w:val="22"/>
          <w:szCs w:val="22"/>
        </w:rPr>
      </w:pPr>
    </w:p>
    <w:p w14:paraId="2BE514C2" w14:textId="2E0B4E0B" w:rsidR="0066365D" w:rsidRPr="0066365D" w:rsidRDefault="0066365D" w:rsidP="0066365D">
      <w:pPr>
        <w:pStyle w:val="NoSpacing"/>
        <w:rPr>
          <w:sz w:val="22"/>
          <w:szCs w:val="22"/>
        </w:rPr>
      </w:pPr>
      <w:r w:rsidRPr="0066365D">
        <w:rPr>
          <w:sz w:val="22"/>
          <w:szCs w:val="22"/>
        </w:rPr>
        <w:t>Vendor name, signature __</w:t>
      </w:r>
      <w:r w:rsidR="00876C47">
        <w:rPr>
          <w:sz w:val="22"/>
          <w:szCs w:val="22"/>
        </w:rPr>
        <w:t>_____</w:t>
      </w:r>
      <w:r w:rsidRPr="0066365D">
        <w:rPr>
          <w:sz w:val="22"/>
          <w:szCs w:val="22"/>
        </w:rPr>
        <w:t>_______</w:t>
      </w:r>
      <w:r w:rsidR="00C41848">
        <w:rPr>
          <w:sz w:val="22"/>
          <w:szCs w:val="22"/>
        </w:rPr>
        <w:t>_</w:t>
      </w:r>
      <w:r w:rsidRPr="0066365D">
        <w:rPr>
          <w:sz w:val="22"/>
          <w:szCs w:val="22"/>
        </w:rPr>
        <w:t>_______________</w:t>
      </w:r>
      <w:r w:rsidR="00BC60D1">
        <w:rPr>
          <w:sz w:val="22"/>
          <w:szCs w:val="22"/>
        </w:rPr>
        <w:t>____</w:t>
      </w:r>
      <w:r w:rsidRPr="0066365D">
        <w:rPr>
          <w:sz w:val="22"/>
          <w:szCs w:val="22"/>
        </w:rPr>
        <w:t xml:space="preserve">______    Date </w:t>
      </w:r>
      <w:r w:rsidR="00C41848">
        <w:rPr>
          <w:sz w:val="22"/>
          <w:szCs w:val="22"/>
        </w:rPr>
        <w:t>_</w:t>
      </w:r>
      <w:r w:rsidRPr="0066365D">
        <w:rPr>
          <w:sz w:val="22"/>
          <w:szCs w:val="22"/>
        </w:rPr>
        <w:t>____</w:t>
      </w:r>
      <w:r w:rsidR="00876C47">
        <w:rPr>
          <w:sz w:val="22"/>
          <w:szCs w:val="22"/>
        </w:rPr>
        <w:t>_____</w:t>
      </w:r>
      <w:r w:rsidR="00BC60D1">
        <w:rPr>
          <w:sz w:val="22"/>
          <w:szCs w:val="22"/>
        </w:rPr>
        <w:t>____</w:t>
      </w:r>
      <w:r w:rsidRPr="0066365D">
        <w:rPr>
          <w:sz w:val="22"/>
          <w:szCs w:val="22"/>
        </w:rPr>
        <w:t>________</w:t>
      </w:r>
    </w:p>
    <w:p w14:paraId="0E5A1A97" w14:textId="4E7D0A91" w:rsidR="0066365D" w:rsidRPr="0066365D" w:rsidRDefault="0066365D" w:rsidP="0066365D">
      <w:pPr>
        <w:pStyle w:val="NoSpacing"/>
        <w:rPr>
          <w:sz w:val="22"/>
          <w:szCs w:val="22"/>
        </w:rPr>
      </w:pPr>
    </w:p>
    <w:p w14:paraId="31BACA9A" w14:textId="4953EF1F" w:rsidR="0066365D" w:rsidRPr="0066365D" w:rsidRDefault="0066365D" w:rsidP="0066365D">
      <w:pPr>
        <w:pStyle w:val="NoSpacing"/>
        <w:rPr>
          <w:sz w:val="22"/>
          <w:szCs w:val="22"/>
        </w:rPr>
      </w:pPr>
      <w:r w:rsidRPr="0066365D">
        <w:rPr>
          <w:sz w:val="22"/>
          <w:szCs w:val="22"/>
        </w:rPr>
        <w:t>Authorized SCM signature ___</w:t>
      </w:r>
      <w:r w:rsidR="00876C47">
        <w:rPr>
          <w:sz w:val="22"/>
          <w:szCs w:val="22"/>
        </w:rPr>
        <w:t>_____</w:t>
      </w:r>
      <w:r w:rsidRPr="0066365D">
        <w:rPr>
          <w:sz w:val="22"/>
          <w:szCs w:val="22"/>
        </w:rPr>
        <w:t>_____</w:t>
      </w:r>
      <w:r w:rsidR="00C41848">
        <w:rPr>
          <w:sz w:val="22"/>
          <w:szCs w:val="22"/>
        </w:rPr>
        <w:t>_</w:t>
      </w:r>
      <w:r w:rsidRPr="0066365D">
        <w:rPr>
          <w:sz w:val="22"/>
          <w:szCs w:val="22"/>
        </w:rPr>
        <w:t>_______________</w:t>
      </w:r>
      <w:r w:rsidR="00BC60D1">
        <w:rPr>
          <w:sz w:val="22"/>
          <w:szCs w:val="22"/>
        </w:rPr>
        <w:t>____</w:t>
      </w:r>
      <w:r w:rsidRPr="0066365D">
        <w:rPr>
          <w:sz w:val="22"/>
          <w:szCs w:val="22"/>
        </w:rPr>
        <w:t>_</w:t>
      </w:r>
      <w:r w:rsidR="00876C47">
        <w:rPr>
          <w:sz w:val="22"/>
          <w:szCs w:val="22"/>
        </w:rPr>
        <w:t>_</w:t>
      </w:r>
      <w:r w:rsidRPr="0066365D">
        <w:rPr>
          <w:sz w:val="22"/>
          <w:szCs w:val="22"/>
        </w:rPr>
        <w:t>____   Date __</w:t>
      </w:r>
      <w:r w:rsidR="00BC60D1">
        <w:rPr>
          <w:sz w:val="22"/>
          <w:szCs w:val="22"/>
        </w:rPr>
        <w:t>____</w:t>
      </w:r>
      <w:r w:rsidRPr="0066365D">
        <w:rPr>
          <w:sz w:val="22"/>
          <w:szCs w:val="22"/>
        </w:rPr>
        <w:t>____</w:t>
      </w:r>
      <w:r w:rsidR="00876C47">
        <w:rPr>
          <w:sz w:val="22"/>
          <w:szCs w:val="22"/>
        </w:rPr>
        <w:t>___</w:t>
      </w:r>
      <w:r w:rsidR="00C41848">
        <w:rPr>
          <w:sz w:val="22"/>
          <w:szCs w:val="22"/>
        </w:rPr>
        <w:t>_</w:t>
      </w:r>
      <w:r w:rsidR="00876C47">
        <w:rPr>
          <w:sz w:val="22"/>
          <w:szCs w:val="22"/>
        </w:rPr>
        <w:t>__</w:t>
      </w:r>
      <w:r w:rsidRPr="0066365D">
        <w:rPr>
          <w:sz w:val="22"/>
          <w:szCs w:val="22"/>
        </w:rPr>
        <w:t>______</w:t>
      </w:r>
    </w:p>
    <w:p w14:paraId="5F21C77A" w14:textId="77777777" w:rsidR="0066365D" w:rsidRDefault="0066365D" w:rsidP="0066365D">
      <w:pPr>
        <w:pStyle w:val="NoSpacing"/>
        <w:rPr>
          <w:sz w:val="22"/>
          <w:szCs w:val="22"/>
        </w:rPr>
      </w:pPr>
    </w:p>
    <w:p w14:paraId="3339DD64" w14:textId="77777777" w:rsidR="0066365D" w:rsidRDefault="0066365D" w:rsidP="0066365D">
      <w:pPr>
        <w:pStyle w:val="NoSpacing"/>
        <w:rPr>
          <w:sz w:val="22"/>
          <w:szCs w:val="22"/>
        </w:rPr>
      </w:pPr>
    </w:p>
    <w:p w14:paraId="6591F413" w14:textId="4683AB70" w:rsidR="0066365D" w:rsidRDefault="0066365D" w:rsidP="0066365D">
      <w:pPr>
        <w:pStyle w:val="NoSpacing"/>
        <w:rPr>
          <w:sz w:val="22"/>
          <w:szCs w:val="22"/>
        </w:rPr>
      </w:pPr>
    </w:p>
    <w:p w14:paraId="4454B025" w14:textId="77777777" w:rsidR="00952B4D" w:rsidRDefault="00952B4D" w:rsidP="0066365D">
      <w:pPr>
        <w:pStyle w:val="NoSpacing"/>
        <w:rPr>
          <w:sz w:val="22"/>
          <w:szCs w:val="22"/>
        </w:rPr>
      </w:pPr>
    </w:p>
    <w:p w14:paraId="6329AE68" w14:textId="5114B953" w:rsidR="002E224B" w:rsidRDefault="002E224B" w:rsidP="0066365D">
      <w:pPr>
        <w:pStyle w:val="NoSpacing"/>
        <w:rPr>
          <w:sz w:val="22"/>
          <w:szCs w:val="22"/>
        </w:rPr>
      </w:pPr>
    </w:p>
    <w:p w14:paraId="2316946C" w14:textId="77777777" w:rsidR="002E224B" w:rsidRDefault="002E224B" w:rsidP="0066365D">
      <w:pPr>
        <w:pStyle w:val="NoSpacing"/>
        <w:rPr>
          <w:sz w:val="22"/>
          <w:szCs w:val="22"/>
        </w:rPr>
      </w:pPr>
    </w:p>
    <w:p w14:paraId="1B51DA58" w14:textId="5AD00E88" w:rsidR="00D9313A" w:rsidRPr="0066365D" w:rsidRDefault="0066365D" w:rsidP="00B03D60">
      <w:pPr>
        <w:pStyle w:val="NoSpacing"/>
        <w:rPr>
          <w:sz w:val="22"/>
          <w:szCs w:val="22"/>
        </w:rPr>
      </w:pPr>
      <w:r w:rsidRPr="0066365D">
        <w:rPr>
          <w:sz w:val="22"/>
          <w:szCs w:val="22"/>
        </w:rPr>
        <w:t xml:space="preserve">PAGE 2 of 2                                                                    </w:t>
      </w:r>
      <w:r w:rsidR="006E0470">
        <w:rPr>
          <w:sz w:val="22"/>
          <w:szCs w:val="22"/>
        </w:rPr>
        <w:t xml:space="preserve">                            </w:t>
      </w:r>
      <w:r w:rsidRPr="0066365D">
        <w:rPr>
          <w:sz w:val="22"/>
          <w:szCs w:val="22"/>
        </w:rPr>
        <w:t xml:space="preserve">                     Sea Container Contract</w:t>
      </w:r>
      <w:r w:rsidR="00210EED" w:rsidRPr="0066365D">
        <w:rPr>
          <w:sz w:val="22"/>
          <w:szCs w:val="22"/>
        </w:rPr>
        <w:t xml:space="preserve">   </w:t>
      </w:r>
    </w:p>
    <w:sectPr w:rsidR="00D9313A" w:rsidRPr="0066365D" w:rsidSect="0066365D">
      <w:headerReference w:type="default" r:id="rId8"/>
      <w:footerReference w:type="default" r:id="rId9"/>
      <w:headerReference w:type="first" r:id="rId10"/>
      <w:footerReference w:type="first" r:id="rId11"/>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92E34" w14:textId="77777777" w:rsidR="00DF6C3C" w:rsidRDefault="00DF6C3C">
      <w:pPr>
        <w:spacing w:after="0" w:line="240" w:lineRule="auto"/>
      </w:pPr>
      <w:r>
        <w:separator/>
      </w:r>
    </w:p>
  </w:endnote>
  <w:endnote w:type="continuationSeparator" w:id="0">
    <w:p w14:paraId="5611CA0D" w14:textId="77777777" w:rsidR="00DF6C3C" w:rsidRDefault="00DF6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00"/>
    </w:tblGrid>
    <w:tr w:rsidR="00115663" w14:paraId="3CD757F7" w14:textId="77777777" w:rsidTr="00115663">
      <w:trPr>
        <w:trHeight w:val="1421"/>
      </w:trPr>
      <w:tc>
        <w:tcPr>
          <w:tcW w:w="12221" w:type="dxa"/>
          <w:tcBorders>
            <w:top w:val="nil"/>
            <w:left w:val="nil"/>
            <w:bottom w:val="nil"/>
            <w:right w:val="nil"/>
          </w:tcBorders>
        </w:tcPr>
        <w:p w14:paraId="4C937531" w14:textId="53E827E4" w:rsidR="00AC1859" w:rsidRDefault="008142C8" w:rsidP="00AC1859">
          <w:pPr>
            <w:pStyle w:val="Footer"/>
            <w:tabs>
              <w:tab w:val="left" w:pos="405"/>
              <w:tab w:val="center" w:pos="5256"/>
            </w:tabs>
            <w:spacing w:after="0" w:line="240" w:lineRule="auto"/>
            <w:jc w:val="left"/>
            <w:rPr>
              <w:sz w:val="22"/>
              <w:szCs w:val="22"/>
            </w:rPr>
          </w:pPr>
          <w:r w:rsidRPr="00AC1859">
            <w:rPr>
              <w:sz w:val="22"/>
              <w:szCs w:val="22"/>
            </w:rPr>
            <w:t xml:space="preserve">2084 Jacob Tome Memorial Hwy. Port Deposit, MD </w:t>
          </w:r>
          <w:r w:rsidR="00AC1859" w:rsidRPr="00AC1859">
            <w:rPr>
              <w:sz w:val="22"/>
              <w:szCs w:val="22"/>
            </w:rPr>
            <w:t xml:space="preserve">(Formerly known as Hunters Sale </w:t>
          </w:r>
          <w:proofErr w:type="gramStart"/>
          <w:r w:rsidR="001373BF" w:rsidRPr="00AC1859">
            <w:rPr>
              <w:sz w:val="22"/>
              <w:szCs w:val="22"/>
            </w:rPr>
            <w:t>Barn)</w:t>
          </w:r>
          <w:r w:rsidR="001373BF">
            <w:rPr>
              <w:noProof/>
            </w:rPr>
            <w:t xml:space="preserve">   </w:t>
          </w:r>
          <w:proofErr w:type="gramEnd"/>
          <w:r w:rsidR="001373BF">
            <w:rPr>
              <w:noProof/>
            </w:rPr>
            <w:t xml:space="preserve">      </w:t>
          </w:r>
          <w:r w:rsidR="001373BF">
            <w:rPr>
              <w:noProof/>
            </w:rPr>
            <w:drawing>
              <wp:inline distT="0" distB="0" distL="0" distR="0" wp14:anchorId="5048B896" wp14:editId="10DE3CD2">
                <wp:extent cx="523875" cy="578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75" cy="582500"/>
                        </a:xfrm>
                        <a:prstGeom prst="rect">
                          <a:avLst/>
                        </a:prstGeom>
                        <a:noFill/>
                        <a:ln>
                          <a:noFill/>
                        </a:ln>
                      </pic:spPr>
                    </pic:pic>
                  </a:graphicData>
                </a:graphic>
              </wp:inline>
            </w:drawing>
          </w:r>
        </w:p>
        <w:p w14:paraId="37DCA0D7" w14:textId="6DA3D4C4" w:rsidR="00AC1859" w:rsidRPr="00AC1859" w:rsidRDefault="00AC1859" w:rsidP="00AC1859">
          <w:pPr>
            <w:pStyle w:val="Footer"/>
            <w:tabs>
              <w:tab w:val="left" w:pos="405"/>
              <w:tab w:val="center" w:pos="5256"/>
            </w:tabs>
            <w:spacing w:after="0" w:line="240" w:lineRule="auto"/>
            <w:jc w:val="left"/>
            <w:rPr>
              <w:sz w:val="22"/>
              <w:szCs w:val="22"/>
            </w:rPr>
          </w:pPr>
          <w:r>
            <w:rPr>
              <w:sz w:val="22"/>
              <w:szCs w:val="22"/>
            </w:rPr>
            <w:t xml:space="preserve">Contact: 410-658-6400 / </w:t>
          </w:r>
          <w:r w:rsidR="006647A8" w:rsidRPr="00577E00">
            <w:rPr>
              <w:sz w:val="22"/>
              <w:szCs w:val="22"/>
            </w:rPr>
            <w:t>info@sonetta.net</w:t>
          </w:r>
          <w:r w:rsidR="006647A8">
            <w:rPr>
              <w:sz w:val="22"/>
              <w:szCs w:val="22"/>
            </w:rPr>
            <w:t xml:space="preserve"> </w:t>
          </w:r>
          <w:r w:rsidR="006647A8" w:rsidRPr="006647A8">
            <w:rPr>
              <w:sz w:val="22"/>
              <w:szCs w:val="22"/>
            </w:rPr>
            <w:t>/</w:t>
          </w:r>
          <w:r w:rsidR="006647A8">
            <w:rPr>
              <w:sz w:val="22"/>
              <w:szCs w:val="22"/>
            </w:rPr>
            <w:t xml:space="preserve"> </w:t>
          </w:r>
          <w:r w:rsidR="006647A8" w:rsidRPr="006647A8">
            <w:rPr>
              <w:sz w:val="22"/>
              <w:szCs w:val="22"/>
            </w:rPr>
            <w:t>www.sonetta.net</w:t>
          </w:r>
          <w:r w:rsidR="006647A8">
            <w:rPr>
              <w:sz w:val="22"/>
              <w:szCs w:val="22"/>
            </w:rPr>
            <w:t xml:space="preserve"> </w:t>
          </w:r>
        </w:p>
        <w:p w14:paraId="0CA1F8ED" w14:textId="4AF8F0EB" w:rsidR="00115663" w:rsidRDefault="00115663" w:rsidP="00AC1859">
          <w:pPr>
            <w:pStyle w:val="Footer"/>
            <w:tabs>
              <w:tab w:val="left" w:pos="405"/>
              <w:tab w:val="center" w:pos="5256"/>
            </w:tabs>
            <w:spacing w:after="0"/>
            <w:jc w:val="righ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64C7D99D" w14:textId="77777777" w:rsidTr="002E1A5A">
      <w:trPr>
        <w:trHeight w:val="1362"/>
      </w:trPr>
      <w:tc>
        <w:tcPr>
          <w:tcW w:w="12275" w:type="dxa"/>
          <w:tcBorders>
            <w:top w:val="nil"/>
            <w:left w:val="nil"/>
            <w:bottom w:val="nil"/>
            <w:right w:val="nil"/>
          </w:tcBorders>
        </w:tcPr>
        <w:p w14:paraId="575EA409" w14:textId="77777777" w:rsidR="002E1A5A" w:rsidRDefault="002E1A5A" w:rsidP="002E1A5A">
          <w:pPr>
            <w:pStyle w:val="Footer"/>
            <w:spacing w:after="0"/>
          </w:pPr>
          <w:r>
            <w:rPr>
              <w:noProof/>
            </w:rPr>
            <w:drawing>
              <wp:inline distT="0" distB="0" distL="0" distR="0" wp14:anchorId="2C77B8CE" wp14:editId="07F97CAC">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07B8D" w14:textId="77777777" w:rsidR="00DF6C3C" w:rsidRDefault="00DF6C3C">
      <w:pPr>
        <w:spacing w:after="0" w:line="240" w:lineRule="auto"/>
      </w:pPr>
      <w:r>
        <w:separator/>
      </w:r>
    </w:p>
  </w:footnote>
  <w:footnote w:type="continuationSeparator" w:id="0">
    <w:p w14:paraId="0A1C3688" w14:textId="77777777" w:rsidR="00DF6C3C" w:rsidRDefault="00DF6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7"/>
    </w:tblGrid>
    <w:tr w:rsidR="00115663" w14:paraId="4E177D0B" w14:textId="77777777" w:rsidTr="00115663">
      <w:trPr>
        <w:trHeight w:val="1880"/>
      </w:trPr>
      <w:tc>
        <w:tcPr>
          <w:tcW w:w="12201" w:type="dxa"/>
          <w:tcBorders>
            <w:top w:val="nil"/>
            <w:left w:val="nil"/>
            <w:bottom w:val="nil"/>
            <w:right w:val="nil"/>
          </w:tcBorders>
        </w:tcPr>
        <w:p w14:paraId="2E715D5D" w14:textId="4E634F15" w:rsidR="00115663" w:rsidRDefault="00D50B0A" w:rsidP="00D50B0A">
          <w:pPr>
            <w:pStyle w:val="Header"/>
            <w:jc w:val="center"/>
          </w:pPr>
          <w:r>
            <w:rPr>
              <w:noProof/>
            </w:rPr>
            <w:drawing>
              <wp:inline distT="0" distB="0" distL="0" distR="0" wp14:anchorId="5E1A8A90" wp14:editId="3B429399">
                <wp:extent cx="7796336" cy="323850"/>
                <wp:effectExtent l="0" t="0" r="0" b="0"/>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8000922" cy="332348"/>
                        </a:xfrm>
                        <a:prstGeom prst="rect">
                          <a:avLst/>
                        </a:prstGeom>
                      </pic:spPr>
                    </pic:pic>
                  </a:graphicData>
                </a:graphic>
              </wp:inline>
            </w:drawing>
          </w:r>
          <w:r>
            <w:rPr>
              <w:noProof/>
            </w:rPr>
            <w:drawing>
              <wp:inline distT="0" distB="0" distL="0" distR="0" wp14:anchorId="5A520D34" wp14:editId="1C7861DA">
                <wp:extent cx="5827099" cy="1123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7099" cy="1123950"/>
                        </a:xfrm>
                        <a:prstGeom prst="rect">
                          <a:avLst/>
                        </a:prstGeom>
                        <a:noFill/>
                        <a:ln>
                          <a:noFill/>
                        </a:ln>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CE20D"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F0BFE"/>
    <w:multiLevelType w:val="hybridMultilevel"/>
    <w:tmpl w:val="812E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C08AE"/>
    <w:multiLevelType w:val="hybridMultilevel"/>
    <w:tmpl w:val="59301506"/>
    <w:lvl w:ilvl="0" w:tplc="601CAAE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94604B"/>
    <w:multiLevelType w:val="hybridMultilevel"/>
    <w:tmpl w:val="B2D8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C1CBF"/>
    <w:multiLevelType w:val="hybridMultilevel"/>
    <w:tmpl w:val="E594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9420B4"/>
    <w:multiLevelType w:val="hybridMultilevel"/>
    <w:tmpl w:val="928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D5C0A"/>
    <w:multiLevelType w:val="hybridMultilevel"/>
    <w:tmpl w:val="6D667182"/>
    <w:lvl w:ilvl="0" w:tplc="DB96C41A">
      <w:start w:val="1"/>
      <w:numFmt w:val="bullet"/>
      <w:lvlText w:val=""/>
      <w:lvlJc w:val="center"/>
      <w:pPr>
        <w:ind w:left="720" w:hanging="360"/>
      </w:pPr>
      <w:rPr>
        <w:rFonts w:ascii="Symbol" w:hAnsi="Symbol" w:cs="Symbol" w:hint="default"/>
        <w:b/>
        <w:i w:val="0"/>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6785378"/>
    <w:multiLevelType w:val="hybridMultilevel"/>
    <w:tmpl w:val="F6B0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333E0"/>
    <w:multiLevelType w:val="hybridMultilevel"/>
    <w:tmpl w:val="FFF26CBA"/>
    <w:lvl w:ilvl="0" w:tplc="8C704ADC">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DB87F8A"/>
    <w:multiLevelType w:val="hybridMultilevel"/>
    <w:tmpl w:val="0410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0"/>
  </w:num>
  <w:num w:numId="14">
    <w:abstractNumId w:val="13"/>
  </w:num>
  <w:num w:numId="15">
    <w:abstractNumId w:val="18"/>
  </w:num>
  <w:num w:numId="16">
    <w:abstractNumId w:val="12"/>
  </w:num>
  <w:num w:numId="17">
    <w:abstractNumId w:val="16"/>
  </w:num>
  <w:num w:numId="18">
    <w:abstractNumId w:val="11"/>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B0A"/>
    <w:rsid w:val="00017726"/>
    <w:rsid w:val="00017A0C"/>
    <w:rsid w:val="000424D3"/>
    <w:rsid w:val="00051D8C"/>
    <w:rsid w:val="00066E19"/>
    <w:rsid w:val="000B0E1B"/>
    <w:rsid w:val="000B4BF8"/>
    <w:rsid w:val="000F20C3"/>
    <w:rsid w:val="000F2898"/>
    <w:rsid w:val="00115663"/>
    <w:rsid w:val="001373BF"/>
    <w:rsid w:val="00164DF6"/>
    <w:rsid w:val="001856A3"/>
    <w:rsid w:val="001A3448"/>
    <w:rsid w:val="001D0F2F"/>
    <w:rsid w:val="001E3A39"/>
    <w:rsid w:val="00210EED"/>
    <w:rsid w:val="00213EAB"/>
    <w:rsid w:val="00215D1D"/>
    <w:rsid w:val="00216023"/>
    <w:rsid w:val="00250D70"/>
    <w:rsid w:val="002617C1"/>
    <w:rsid w:val="002812CE"/>
    <w:rsid w:val="00284AAA"/>
    <w:rsid w:val="002C7519"/>
    <w:rsid w:val="002D7F70"/>
    <w:rsid w:val="002E1A5A"/>
    <w:rsid w:val="002E224B"/>
    <w:rsid w:val="002F0F53"/>
    <w:rsid w:val="003014C5"/>
    <w:rsid w:val="00312210"/>
    <w:rsid w:val="00313B8E"/>
    <w:rsid w:val="00316F2F"/>
    <w:rsid w:val="00334CF5"/>
    <w:rsid w:val="00346B94"/>
    <w:rsid w:val="003522F9"/>
    <w:rsid w:val="00361777"/>
    <w:rsid w:val="00361FC2"/>
    <w:rsid w:val="003701AC"/>
    <w:rsid w:val="00371686"/>
    <w:rsid w:val="00375572"/>
    <w:rsid w:val="00395283"/>
    <w:rsid w:val="003B6C47"/>
    <w:rsid w:val="003D7DDC"/>
    <w:rsid w:val="003F7C02"/>
    <w:rsid w:val="00462B54"/>
    <w:rsid w:val="004765B8"/>
    <w:rsid w:val="004B69E9"/>
    <w:rsid w:val="004C4AD6"/>
    <w:rsid w:val="004C595E"/>
    <w:rsid w:val="004C7B92"/>
    <w:rsid w:val="004E4CF8"/>
    <w:rsid w:val="004E6B68"/>
    <w:rsid w:val="00535A9A"/>
    <w:rsid w:val="005519C4"/>
    <w:rsid w:val="005762A8"/>
    <w:rsid w:val="00576382"/>
    <w:rsid w:val="00577E00"/>
    <w:rsid w:val="005B5615"/>
    <w:rsid w:val="0061290E"/>
    <w:rsid w:val="00620729"/>
    <w:rsid w:val="00632F65"/>
    <w:rsid w:val="0064659A"/>
    <w:rsid w:val="0066365D"/>
    <w:rsid w:val="006647A8"/>
    <w:rsid w:val="00673242"/>
    <w:rsid w:val="00691768"/>
    <w:rsid w:val="006C4195"/>
    <w:rsid w:val="006E0470"/>
    <w:rsid w:val="006F0367"/>
    <w:rsid w:val="00731D94"/>
    <w:rsid w:val="007A53AD"/>
    <w:rsid w:val="007C3417"/>
    <w:rsid w:val="007C4A68"/>
    <w:rsid w:val="007E0D6E"/>
    <w:rsid w:val="007E3A99"/>
    <w:rsid w:val="00810930"/>
    <w:rsid w:val="008142C8"/>
    <w:rsid w:val="00815C33"/>
    <w:rsid w:val="00847AFC"/>
    <w:rsid w:val="0085481E"/>
    <w:rsid w:val="008658F6"/>
    <w:rsid w:val="00876392"/>
    <w:rsid w:val="00876C47"/>
    <w:rsid w:val="008945AC"/>
    <w:rsid w:val="008A2978"/>
    <w:rsid w:val="008A4594"/>
    <w:rsid w:val="008B545A"/>
    <w:rsid w:val="008C022A"/>
    <w:rsid w:val="00900E35"/>
    <w:rsid w:val="00936BD5"/>
    <w:rsid w:val="009439AA"/>
    <w:rsid w:val="00952B4D"/>
    <w:rsid w:val="00966CC8"/>
    <w:rsid w:val="00971788"/>
    <w:rsid w:val="00992620"/>
    <w:rsid w:val="009D26AF"/>
    <w:rsid w:val="009D4550"/>
    <w:rsid w:val="009E53C7"/>
    <w:rsid w:val="009F2C3D"/>
    <w:rsid w:val="00A27457"/>
    <w:rsid w:val="00A45E55"/>
    <w:rsid w:val="00A477D4"/>
    <w:rsid w:val="00A52B31"/>
    <w:rsid w:val="00A710E8"/>
    <w:rsid w:val="00A722A3"/>
    <w:rsid w:val="00A94350"/>
    <w:rsid w:val="00A958CB"/>
    <w:rsid w:val="00AA1211"/>
    <w:rsid w:val="00AC1859"/>
    <w:rsid w:val="00AF71D6"/>
    <w:rsid w:val="00B03D60"/>
    <w:rsid w:val="00B22EC4"/>
    <w:rsid w:val="00B46929"/>
    <w:rsid w:val="00B54EAE"/>
    <w:rsid w:val="00B552FE"/>
    <w:rsid w:val="00BA5A05"/>
    <w:rsid w:val="00BB0390"/>
    <w:rsid w:val="00BC06ED"/>
    <w:rsid w:val="00BC1DDD"/>
    <w:rsid w:val="00BC60D1"/>
    <w:rsid w:val="00BD0053"/>
    <w:rsid w:val="00BD2F34"/>
    <w:rsid w:val="00BE2C0E"/>
    <w:rsid w:val="00BE5227"/>
    <w:rsid w:val="00BE6888"/>
    <w:rsid w:val="00C126D0"/>
    <w:rsid w:val="00C41848"/>
    <w:rsid w:val="00C60F4E"/>
    <w:rsid w:val="00C63DAF"/>
    <w:rsid w:val="00C75D93"/>
    <w:rsid w:val="00CE2203"/>
    <w:rsid w:val="00CE2CAB"/>
    <w:rsid w:val="00CF4F9E"/>
    <w:rsid w:val="00D02271"/>
    <w:rsid w:val="00D02726"/>
    <w:rsid w:val="00D056AB"/>
    <w:rsid w:val="00D10AE5"/>
    <w:rsid w:val="00D275AD"/>
    <w:rsid w:val="00D30210"/>
    <w:rsid w:val="00D44C7B"/>
    <w:rsid w:val="00D50B0A"/>
    <w:rsid w:val="00D63D94"/>
    <w:rsid w:val="00D904CD"/>
    <w:rsid w:val="00D9313A"/>
    <w:rsid w:val="00DC6EC1"/>
    <w:rsid w:val="00DE0458"/>
    <w:rsid w:val="00DE3E34"/>
    <w:rsid w:val="00DF6C3C"/>
    <w:rsid w:val="00E041D6"/>
    <w:rsid w:val="00E04EF3"/>
    <w:rsid w:val="00E2013F"/>
    <w:rsid w:val="00E201E6"/>
    <w:rsid w:val="00E32718"/>
    <w:rsid w:val="00E4462C"/>
    <w:rsid w:val="00E71405"/>
    <w:rsid w:val="00E73F9A"/>
    <w:rsid w:val="00E802A8"/>
    <w:rsid w:val="00EA5D9D"/>
    <w:rsid w:val="00EA6BC7"/>
    <w:rsid w:val="00EA7ABF"/>
    <w:rsid w:val="00EE04F2"/>
    <w:rsid w:val="00F04711"/>
    <w:rsid w:val="00F33475"/>
    <w:rsid w:val="00F70261"/>
    <w:rsid w:val="00F72EFF"/>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96CE7"/>
  <w15:chartTrackingRefBased/>
  <w15:docId w15:val="{BEDE56C5-0DF8-4B81-AC6D-EB3CCF12D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B69E9"/>
    <w:pPr>
      <w:spacing w:before="100" w:beforeAutospacing="1" w:after="100" w:afterAutospacing="1" w:line="240" w:lineRule="auto"/>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664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9723">
      <w:bodyDiv w:val="1"/>
      <w:marLeft w:val="0"/>
      <w:marRight w:val="0"/>
      <w:marTop w:val="0"/>
      <w:marBottom w:val="0"/>
      <w:divBdr>
        <w:top w:val="none" w:sz="0" w:space="0" w:color="auto"/>
        <w:left w:val="none" w:sz="0" w:space="0" w:color="auto"/>
        <w:bottom w:val="none" w:sz="0" w:space="0" w:color="auto"/>
        <w:right w:val="none" w:sz="0" w:space="0" w:color="auto"/>
      </w:divBdr>
    </w:div>
    <w:div w:id="353043137">
      <w:bodyDiv w:val="1"/>
      <w:marLeft w:val="0"/>
      <w:marRight w:val="0"/>
      <w:marTop w:val="0"/>
      <w:marBottom w:val="0"/>
      <w:divBdr>
        <w:top w:val="none" w:sz="0" w:space="0" w:color="auto"/>
        <w:left w:val="none" w:sz="0" w:space="0" w:color="auto"/>
        <w:bottom w:val="none" w:sz="0" w:space="0" w:color="auto"/>
        <w:right w:val="none" w:sz="0" w:space="0" w:color="auto"/>
      </w:divBdr>
    </w:div>
    <w:div w:id="712466020">
      <w:bodyDiv w:val="1"/>
      <w:marLeft w:val="0"/>
      <w:marRight w:val="0"/>
      <w:marTop w:val="0"/>
      <w:marBottom w:val="0"/>
      <w:divBdr>
        <w:top w:val="none" w:sz="0" w:space="0" w:color="auto"/>
        <w:left w:val="none" w:sz="0" w:space="0" w:color="auto"/>
        <w:bottom w:val="none" w:sz="0" w:space="0" w:color="auto"/>
        <w:right w:val="none" w:sz="0" w:space="0" w:color="auto"/>
      </w:divBdr>
    </w:div>
    <w:div w:id="974989772">
      <w:bodyDiv w:val="1"/>
      <w:marLeft w:val="0"/>
      <w:marRight w:val="0"/>
      <w:marTop w:val="0"/>
      <w:marBottom w:val="0"/>
      <w:divBdr>
        <w:top w:val="none" w:sz="0" w:space="0" w:color="auto"/>
        <w:left w:val="none" w:sz="0" w:space="0" w:color="auto"/>
        <w:bottom w:val="none" w:sz="0" w:space="0" w:color="auto"/>
        <w:right w:val="none" w:sz="0" w:space="0" w:color="auto"/>
      </w:divBdr>
    </w:div>
    <w:div w:id="1388341699">
      <w:bodyDiv w:val="1"/>
      <w:marLeft w:val="0"/>
      <w:marRight w:val="0"/>
      <w:marTop w:val="0"/>
      <w:marBottom w:val="0"/>
      <w:divBdr>
        <w:top w:val="none" w:sz="0" w:space="0" w:color="auto"/>
        <w:left w:val="none" w:sz="0" w:space="0" w:color="auto"/>
        <w:bottom w:val="none" w:sz="0" w:space="0" w:color="auto"/>
        <w:right w:val="none" w:sz="0" w:space="0" w:color="auto"/>
      </w:divBdr>
    </w:div>
    <w:div w:id="1403719553">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counting\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30574-5978-4225-8A63-0090AA6DC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23</TotalTime>
  <Pages>2</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Accounting</dc:creator>
  <cp:keywords/>
  <dc:description/>
  <cp:lastModifiedBy>Sue Thrappas</cp:lastModifiedBy>
  <cp:revision>7</cp:revision>
  <cp:lastPrinted>2021-02-18T16:28:00Z</cp:lastPrinted>
  <dcterms:created xsi:type="dcterms:W3CDTF">2021-02-18T22:12:00Z</dcterms:created>
  <dcterms:modified xsi:type="dcterms:W3CDTF">2021-03-02T16:03:00Z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