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431"/>
        <w:gridCol w:w="5317"/>
      </w:tblGrid>
      <w:tr w:rsidR="00284AAA" w:rsidRPr="00AC1859" w14:paraId="49778A63" w14:textId="77777777" w:rsidTr="009E53C7">
        <w:trPr>
          <w:trHeight w:hRule="exact" w:val="172"/>
        </w:trPr>
        <w:tc>
          <w:tcPr>
            <w:tcW w:w="5431" w:type="dxa"/>
            <w:tcMar>
              <w:bottom w:w="144" w:type="dxa"/>
            </w:tcMar>
            <w:vAlign w:val="bottom"/>
          </w:tcPr>
          <w:p w14:paraId="56D136F6" w14:textId="32CBF09C" w:rsidR="00D50B0A" w:rsidRPr="00AC1859" w:rsidRDefault="00D50B0A" w:rsidP="00284AAA">
            <w:pPr>
              <w:pStyle w:val="ContactInfo"/>
              <w:ind w:left="241"/>
              <w:rPr>
                <w:sz w:val="40"/>
                <w:szCs w:val="40"/>
                <w:u w:val="single"/>
              </w:rPr>
            </w:pPr>
          </w:p>
        </w:tc>
        <w:tc>
          <w:tcPr>
            <w:tcW w:w="5317" w:type="dxa"/>
            <w:tcMar>
              <w:top w:w="576" w:type="dxa"/>
            </w:tcMar>
            <w:vAlign w:val="center"/>
          </w:tcPr>
          <w:p w14:paraId="3336696F" w14:textId="0E031F24" w:rsidR="00284AAA" w:rsidRPr="00AC1859" w:rsidRDefault="00284AAA" w:rsidP="00284AAA">
            <w:pPr>
              <w:pStyle w:val="Heading1"/>
              <w:spacing w:before="0"/>
              <w:jc w:val="right"/>
              <w:rPr>
                <w:sz w:val="40"/>
                <w:szCs w:val="40"/>
                <w:u w:val="single"/>
              </w:rPr>
            </w:pPr>
          </w:p>
        </w:tc>
      </w:tr>
    </w:tbl>
    <w:p w14:paraId="59E96338" w14:textId="3A41499A" w:rsidR="00E00888" w:rsidRDefault="00E00888" w:rsidP="00736A83">
      <w:pPr>
        <w:jc w:val="center"/>
        <w:rPr>
          <w:b/>
          <w:bCs/>
          <w:sz w:val="28"/>
          <w:szCs w:val="28"/>
        </w:rPr>
      </w:pPr>
      <w:r w:rsidRPr="00736A83">
        <w:rPr>
          <w:b/>
          <w:bCs/>
          <w:sz w:val="28"/>
          <w:szCs w:val="28"/>
        </w:rPr>
        <w:t>FARMERS MARKET APPLICATION</w:t>
      </w:r>
    </w:p>
    <w:p w14:paraId="75B16DB0" w14:textId="77777777" w:rsidR="004267B3" w:rsidRPr="00736A83" w:rsidRDefault="004267B3" w:rsidP="00736A83">
      <w:pPr>
        <w:jc w:val="center"/>
        <w:rPr>
          <w:b/>
          <w:bCs/>
          <w:sz w:val="28"/>
          <w:szCs w:val="28"/>
        </w:rPr>
      </w:pPr>
    </w:p>
    <w:p w14:paraId="14816B28" w14:textId="699051F4" w:rsidR="00E00888" w:rsidRDefault="00E00888" w:rsidP="00E00888">
      <w:pPr>
        <w:rPr>
          <w:color w:val="auto"/>
          <w:sz w:val="22"/>
        </w:rPr>
      </w:pPr>
      <w:r>
        <w:t xml:space="preserve">Name_______________________________________________________________________ </w:t>
      </w:r>
    </w:p>
    <w:p w14:paraId="099216BB" w14:textId="7D4D0262" w:rsidR="00E00888" w:rsidRDefault="00E00888" w:rsidP="00E00888">
      <w:r>
        <w:t>Address_</w:t>
      </w:r>
      <w:r w:rsidR="00736A83">
        <w:t>______</w:t>
      </w:r>
      <w:r>
        <w:t>______________________________________________________________</w:t>
      </w:r>
    </w:p>
    <w:p w14:paraId="307B5B70" w14:textId="6FA0979B" w:rsidR="00E00888" w:rsidRDefault="00E00888" w:rsidP="00E00888">
      <w:r>
        <w:t xml:space="preserve">Phone Number________________________________________________________________    </w:t>
      </w:r>
    </w:p>
    <w:p w14:paraId="076F9701" w14:textId="46C33E58" w:rsidR="00E00888" w:rsidRDefault="00E00888" w:rsidP="00E00888">
      <w:r>
        <w:t>Email________________________________________________________________________</w:t>
      </w:r>
    </w:p>
    <w:p w14:paraId="70AB84A8" w14:textId="432538FF" w:rsidR="00E00888" w:rsidRDefault="00E00888" w:rsidP="00E00888">
      <w:r>
        <w:t>Description of Items to be Sold____________________________________________________</w:t>
      </w:r>
    </w:p>
    <w:p w14:paraId="06085DFD" w14:textId="36C4E2E5" w:rsidR="004267B3" w:rsidRDefault="004267B3" w:rsidP="00E00888">
      <w:r>
        <w:t xml:space="preserve">                                                   ____________________________________________________</w:t>
      </w:r>
    </w:p>
    <w:p w14:paraId="383457E9" w14:textId="77777777" w:rsidR="0051522D" w:rsidRDefault="0051522D" w:rsidP="007A3673">
      <w:pPr>
        <w:jc w:val="both"/>
        <w:rPr>
          <w:sz w:val="22"/>
          <w:szCs w:val="22"/>
        </w:rPr>
      </w:pPr>
    </w:p>
    <w:p w14:paraId="041CD63C" w14:textId="102BD51C" w:rsidR="001E742F" w:rsidRPr="007A3673" w:rsidRDefault="001C69F9" w:rsidP="007A3673">
      <w:pPr>
        <w:jc w:val="both"/>
        <w:rPr>
          <w:sz w:val="22"/>
          <w:szCs w:val="22"/>
        </w:rPr>
      </w:pPr>
      <w:r w:rsidRPr="007A3673">
        <w:rPr>
          <w:sz w:val="22"/>
          <w:szCs w:val="22"/>
        </w:rPr>
        <w:t>Introductory r</w:t>
      </w:r>
      <w:r w:rsidR="001E742F" w:rsidRPr="007A3673">
        <w:rPr>
          <w:sz w:val="22"/>
          <w:szCs w:val="22"/>
        </w:rPr>
        <w:t xml:space="preserve">ental fee </w:t>
      </w:r>
      <w:r w:rsidRPr="007A3673">
        <w:rPr>
          <w:sz w:val="22"/>
          <w:szCs w:val="22"/>
        </w:rPr>
        <w:t xml:space="preserve">for the 2021 season </w:t>
      </w:r>
      <w:r w:rsidR="001E742F" w:rsidRPr="007A3673">
        <w:rPr>
          <w:sz w:val="22"/>
          <w:szCs w:val="22"/>
        </w:rPr>
        <w:t>is $</w:t>
      </w:r>
      <w:r w:rsidRPr="007A3673">
        <w:rPr>
          <w:sz w:val="22"/>
          <w:szCs w:val="22"/>
        </w:rPr>
        <w:t>35 per day</w:t>
      </w:r>
      <w:r w:rsidR="001E742F" w:rsidRPr="007A3673">
        <w:rPr>
          <w:sz w:val="22"/>
          <w:szCs w:val="22"/>
        </w:rPr>
        <w:t xml:space="preserve"> and includes a 15’x20’ (approximate) space and one 8-foot table. Vendor may bring additional tables.</w:t>
      </w:r>
      <w:r w:rsidRPr="007A3673">
        <w:rPr>
          <w:sz w:val="22"/>
          <w:szCs w:val="22"/>
        </w:rPr>
        <w:t xml:space="preserve"> </w:t>
      </w:r>
      <w:r w:rsidR="007A3673" w:rsidRPr="007A3673">
        <w:rPr>
          <w:sz w:val="22"/>
          <w:szCs w:val="22"/>
        </w:rPr>
        <w:t>The 2021 introductory a</w:t>
      </w:r>
      <w:r w:rsidRPr="007A3673">
        <w:rPr>
          <w:sz w:val="22"/>
          <w:szCs w:val="22"/>
        </w:rPr>
        <w:t xml:space="preserve">nnual fee option for Mondays only </w:t>
      </w:r>
      <w:r w:rsidR="007A3673" w:rsidRPr="007A3673">
        <w:rPr>
          <w:sz w:val="22"/>
          <w:szCs w:val="22"/>
        </w:rPr>
        <w:t xml:space="preserve">during the SCM farmers market season </w:t>
      </w:r>
      <w:r w:rsidRPr="007A3673">
        <w:rPr>
          <w:sz w:val="22"/>
          <w:szCs w:val="22"/>
        </w:rPr>
        <w:t xml:space="preserve">is $500, payable upfront, and the first 6 vendors to choose this option are guaranteed a space on the front lawn. The </w:t>
      </w:r>
      <w:r w:rsidR="007A3673" w:rsidRPr="007A3673">
        <w:rPr>
          <w:sz w:val="22"/>
          <w:szCs w:val="22"/>
        </w:rPr>
        <w:t xml:space="preserve">SCM </w:t>
      </w:r>
      <w:r w:rsidRPr="007A3673">
        <w:rPr>
          <w:sz w:val="22"/>
          <w:szCs w:val="22"/>
        </w:rPr>
        <w:t>farmers market season runs from May thru November</w:t>
      </w:r>
      <w:r w:rsidR="00831202">
        <w:rPr>
          <w:sz w:val="22"/>
          <w:szCs w:val="22"/>
        </w:rPr>
        <w:t>, and is for local producers.</w:t>
      </w:r>
      <w:r w:rsidR="001E742F" w:rsidRPr="007A3673">
        <w:rPr>
          <w:sz w:val="22"/>
          <w:szCs w:val="22"/>
        </w:rPr>
        <w:t xml:space="preserve"> </w:t>
      </w:r>
    </w:p>
    <w:p w14:paraId="3BB5CAC5" w14:textId="7FDEFA6F" w:rsidR="00F26478" w:rsidRPr="007A3673" w:rsidRDefault="00F26478" w:rsidP="007A3673">
      <w:pPr>
        <w:jc w:val="both"/>
        <w:rPr>
          <w:sz w:val="22"/>
          <w:szCs w:val="22"/>
        </w:rPr>
      </w:pPr>
      <w:r w:rsidRPr="007A3673">
        <w:rPr>
          <w:sz w:val="22"/>
          <w:szCs w:val="22"/>
        </w:rPr>
        <w:t xml:space="preserve">Farmers market days/hours are: </w:t>
      </w:r>
      <w:proofErr w:type="gramStart"/>
      <w:r w:rsidRPr="007A3673">
        <w:rPr>
          <w:sz w:val="22"/>
          <w:szCs w:val="22"/>
        </w:rPr>
        <w:t>Mondays  2:00</w:t>
      </w:r>
      <w:proofErr w:type="gramEnd"/>
      <w:r w:rsidRPr="007A3673">
        <w:rPr>
          <w:sz w:val="22"/>
          <w:szCs w:val="22"/>
        </w:rPr>
        <w:t xml:space="preserve"> p.m. – 8:00 p.m. (set up between 12:00 – 2:00)</w:t>
      </w:r>
    </w:p>
    <w:p w14:paraId="7F02FFD9" w14:textId="2413BB3A" w:rsidR="00F26478" w:rsidRPr="007A3673" w:rsidRDefault="00F26478" w:rsidP="007A3673">
      <w:pPr>
        <w:jc w:val="both"/>
        <w:rPr>
          <w:sz w:val="22"/>
          <w:szCs w:val="22"/>
        </w:rPr>
      </w:pPr>
      <w:r w:rsidRPr="007A3673">
        <w:rPr>
          <w:sz w:val="22"/>
          <w:szCs w:val="22"/>
        </w:rPr>
        <w:t xml:space="preserve">                                                      Saturdays 8:00 a.m. – 2:00 p.m. (set up between   6:00 – 8:00)</w:t>
      </w:r>
      <w:r w:rsidR="001E742F" w:rsidRPr="007A3673">
        <w:rPr>
          <w:sz w:val="22"/>
          <w:szCs w:val="22"/>
        </w:rPr>
        <w:t>.</w:t>
      </w:r>
    </w:p>
    <w:p w14:paraId="44B544B8" w14:textId="514094FD" w:rsidR="001E742F" w:rsidRPr="007A3673" w:rsidRDefault="001E742F" w:rsidP="007A3673">
      <w:pPr>
        <w:jc w:val="both"/>
        <w:rPr>
          <w:sz w:val="22"/>
          <w:szCs w:val="22"/>
        </w:rPr>
      </w:pPr>
      <w:r w:rsidRPr="007A3673">
        <w:rPr>
          <w:sz w:val="22"/>
          <w:szCs w:val="22"/>
        </w:rPr>
        <w:t xml:space="preserve">Advanced notice is </w:t>
      </w:r>
      <w:r w:rsidR="001C69F9" w:rsidRPr="007A3673">
        <w:rPr>
          <w:sz w:val="22"/>
          <w:szCs w:val="22"/>
        </w:rPr>
        <w:t xml:space="preserve">not required but </w:t>
      </w:r>
      <w:r w:rsidRPr="007A3673">
        <w:rPr>
          <w:sz w:val="22"/>
          <w:szCs w:val="22"/>
        </w:rPr>
        <w:t xml:space="preserve">recommended by emailing </w:t>
      </w:r>
      <w:hyperlink r:id="rId8" w:history="1">
        <w:r w:rsidRPr="007A3673">
          <w:rPr>
            <w:rStyle w:val="Hyperlink"/>
            <w:sz w:val="22"/>
            <w:szCs w:val="22"/>
          </w:rPr>
          <w:t>info@sonetta.net</w:t>
        </w:r>
      </w:hyperlink>
      <w:r w:rsidRPr="007A3673">
        <w:rPr>
          <w:sz w:val="22"/>
          <w:szCs w:val="22"/>
        </w:rPr>
        <w:t xml:space="preserve">. We have room for 6 </w:t>
      </w:r>
      <w:r w:rsidR="007A3673" w:rsidRPr="007A3673">
        <w:rPr>
          <w:sz w:val="22"/>
          <w:szCs w:val="22"/>
        </w:rPr>
        <w:t xml:space="preserve">farmers market </w:t>
      </w:r>
      <w:r w:rsidRPr="007A3673">
        <w:rPr>
          <w:sz w:val="22"/>
          <w:szCs w:val="22"/>
        </w:rPr>
        <w:t xml:space="preserve">vendors on the front lawn. Additional vendors </w:t>
      </w:r>
      <w:r w:rsidR="007A3673" w:rsidRPr="007A3673">
        <w:rPr>
          <w:sz w:val="22"/>
          <w:szCs w:val="22"/>
        </w:rPr>
        <w:t>may be</w:t>
      </w:r>
      <w:r w:rsidRPr="007A3673">
        <w:rPr>
          <w:sz w:val="22"/>
          <w:szCs w:val="22"/>
        </w:rPr>
        <w:t xml:space="preserve"> placed adjacent to other market vendors.</w:t>
      </w:r>
    </w:p>
    <w:p w14:paraId="5E4E1DB4" w14:textId="7CD1C7C2" w:rsidR="001E742F" w:rsidRDefault="001E742F" w:rsidP="007A3673">
      <w:pPr>
        <w:jc w:val="both"/>
        <w:rPr>
          <w:sz w:val="22"/>
          <w:szCs w:val="22"/>
        </w:rPr>
      </w:pPr>
      <w:r w:rsidRPr="007A3673">
        <w:rPr>
          <w:sz w:val="22"/>
          <w:szCs w:val="22"/>
        </w:rPr>
        <w:t>It is the vendors’ responsibility to secure all required state or county permits and abide by all Health Department rules and regulations.</w:t>
      </w:r>
    </w:p>
    <w:p w14:paraId="1D4EF8E1" w14:textId="572F36A5" w:rsidR="0051522D" w:rsidRDefault="004267B3" w:rsidP="004267B3">
      <w:pPr>
        <w:jc w:val="both"/>
        <w:rPr>
          <w:sz w:val="22"/>
          <w:szCs w:val="22"/>
        </w:rPr>
      </w:pPr>
      <w:r>
        <w:rPr>
          <w:sz w:val="22"/>
          <w:szCs w:val="22"/>
        </w:rPr>
        <w:t>Vendor must sign our Release and Indemnity Agreement.</w:t>
      </w:r>
    </w:p>
    <w:p w14:paraId="495033CE" w14:textId="418C6C58" w:rsidR="004267B3" w:rsidRDefault="004267B3" w:rsidP="004267B3">
      <w:pPr>
        <w:jc w:val="both"/>
        <w:rPr>
          <w:rFonts w:ascii="Arial" w:eastAsia="Times New Roman" w:hAnsi="Arial" w:cs="Arial"/>
          <w:b/>
          <w:bCs/>
          <w:color w:val="000000"/>
          <w:sz w:val="20"/>
          <w:u w:val="single"/>
        </w:rPr>
      </w:pPr>
      <w:r>
        <w:rPr>
          <w:sz w:val="22"/>
          <w:szCs w:val="22"/>
        </w:rPr>
        <w:t xml:space="preserve">Vendor must abide by </w:t>
      </w:r>
      <w:proofErr w:type="spellStart"/>
      <w:r>
        <w:rPr>
          <w:sz w:val="22"/>
          <w:szCs w:val="22"/>
        </w:rPr>
        <w:t>Sonetta</w:t>
      </w:r>
      <w:proofErr w:type="spellEnd"/>
      <w:r>
        <w:rPr>
          <w:sz w:val="22"/>
          <w:szCs w:val="22"/>
        </w:rPr>
        <w:t xml:space="preserve"> Rules and Regulations.</w:t>
      </w:r>
    </w:p>
    <w:sectPr w:rsidR="004267B3" w:rsidSect="006F0367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E8C8E" w14:textId="77777777" w:rsidR="00B774DC" w:rsidRDefault="00B774DC">
      <w:pPr>
        <w:spacing w:after="0" w:line="240" w:lineRule="auto"/>
      </w:pPr>
      <w:r>
        <w:separator/>
      </w:r>
    </w:p>
  </w:endnote>
  <w:endnote w:type="continuationSeparator" w:id="0">
    <w:p w14:paraId="3B2B03E9" w14:textId="77777777" w:rsidR="00B774DC" w:rsidRDefault="00B7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512"/>
    </w:tblGrid>
    <w:tr w:rsidR="00115663" w14:paraId="3CD757F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4C937531" w14:textId="53E827E4" w:rsidR="00AC1859" w:rsidRDefault="008142C8" w:rsidP="00AC1859">
          <w:pPr>
            <w:pStyle w:val="Footer"/>
            <w:tabs>
              <w:tab w:val="left" w:pos="405"/>
              <w:tab w:val="center" w:pos="5256"/>
            </w:tabs>
            <w:spacing w:after="0" w:line="240" w:lineRule="auto"/>
            <w:jc w:val="left"/>
            <w:rPr>
              <w:sz w:val="22"/>
              <w:szCs w:val="22"/>
            </w:rPr>
          </w:pPr>
          <w:r w:rsidRPr="00AC1859">
            <w:rPr>
              <w:sz w:val="22"/>
              <w:szCs w:val="22"/>
            </w:rPr>
            <w:t xml:space="preserve">2084 Jacob Tome Memorial Hwy. Port Deposit, MD </w:t>
          </w:r>
          <w:r w:rsidR="00AC1859" w:rsidRPr="00AC1859">
            <w:rPr>
              <w:sz w:val="22"/>
              <w:szCs w:val="22"/>
            </w:rPr>
            <w:t xml:space="preserve">(Formerly known as Hunters Sale </w:t>
          </w:r>
          <w:r w:rsidR="001373BF" w:rsidRPr="00AC1859">
            <w:rPr>
              <w:sz w:val="22"/>
              <w:szCs w:val="22"/>
            </w:rPr>
            <w:t>Barn)</w:t>
          </w:r>
          <w:r w:rsidR="001373BF">
            <w:rPr>
              <w:noProof/>
            </w:rPr>
            <w:t xml:space="preserve">         </w:t>
          </w:r>
          <w:r w:rsidR="001373BF">
            <w:rPr>
              <w:noProof/>
            </w:rPr>
            <w:drawing>
              <wp:inline distT="0" distB="0" distL="0" distR="0" wp14:anchorId="5048B896" wp14:editId="10DE3CD2">
                <wp:extent cx="523875" cy="57808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875" cy="58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DCA0D7" w14:textId="6DA3D4C4" w:rsidR="00AC1859" w:rsidRPr="00AC1859" w:rsidRDefault="00AC1859" w:rsidP="00AC1859">
          <w:pPr>
            <w:pStyle w:val="Footer"/>
            <w:tabs>
              <w:tab w:val="left" w:pos="405"/>
              <w:tab w:val="center" w:pos="5256"/>
            </w:tabs>
            <w:spacing w:after="0" w:line="240" w:lineRule="auto"/>
            <w:jc w:val="left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Contact: 410-658-6400 / </w:t>
          </w:r>
          <w:r w:rsidR="006647A8" w:rsidRPr="00577E00">
            <w:rPr>
              <w:sz w:val="22"/>
              <w:szCs w:val="22"/>
            </w:rPr>
            <w:t>info@sonetta.net</w:t>
          </w:r>
          <w:r w:rsidR="006647A8">
            <w:rPr>
              <w:sz w:val="22"/>
              <w:szCs w:val="22"/>
            </w:rPr>
            <w:t xml:space="preserve"> </w:t>
          </w:r>
          <w:r w:rsidR="006647A8" w:rsidRPr="006647A8">
            <w:rPr>
              <w:sz w:val="22"/>
              <w:szCs w:val="22"/>
            </w:rPr>
            <w:t>/</w:t>
          </w:r>
          <w:r w:rsidR="006647A8">
            <w:rPr>
              <w:sz w:val="22"/>
              <w:szCs w:val="22"/>
            </w:rPr>
            <w:t xml:space="preserve"> </w:t>
          </w:r>
          <w:r w:rsidR="006647A8" w:rsidRPr="006647A8">
            <w:rPr>
              <w:sz w:val="22"/>
              <w:szCs w:val="22"/>
            </w:rPr>
            <w:t>www.sonetta.net</w:t>
          </w:r>
          <w:r w:rsidR="006647A8">
            <w:rPr>
              <w:sz w:val="22"/>
              <w:szCs w:val="22"/>
            </w:rPr>
            <w:t xml:space="preserve"> </w:t>
          </w:r>
        </w:p>
        <w:p w14:paraId="0CA1F8ED" w14:textId="4AF8F0EB" w:rsidR="00115663" w:rsidRDefault="00115663" w:rsidP="00AC1859">
          <w:pPr>
            <w:pStyle w:val="Footer"/>
            <w:tabs>
              <w:tab w:val="left" w:pos="405"/>
              <w:tab w:val="center" w:pos="5256"/>
            </w:tabs>
            <w:spacing w:after="0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4C7D99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75EA409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C77B8CE" wp14:editId="07F97CAC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E5AF1" w14:textId="77777777" w:rsidR="00B774DC" w:rsidRDefault="00B774DC">
      <w:pPr>
        <w:spacing w:after="0" w:line="240" w:lineRule="auto"/>
      </w:pPr>
      <w:r>
        <w:separator/>
      </w:r>
    </w:p>
  </w:footnote>
  <w:footnote w:type="continuationSeparator" w:id="0">
    <w:p w14:paraId="7B3F8F61" w14:textId="77777777" w:rsidR="00B774DC" w:rsidRDefault="00B77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4E177D0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E715D5D" w14:textId="4E634F15" w:rsidR="00115663" w:rsidRDefault="00D50B0A" w:rsidP="00D50B0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E1A8A90" wp14:editId="3B429399">
                <wp:extent cx="7796336" cy="323850"/>
                <wp:effectExtent l="0" t="0" r="0" b="0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0922" cy="332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A520D34" wp14:editId="1C7861DA">
                <wp:extent cx="5827099" cy="1123950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7099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CE20D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F0BFE"/>
    <w:multiLevelType w:val="hybridMultilevel"/>
    <w:tmpl w:val="812E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C08AE"/>
    <w:multiLevelType w:val="hybridMultilevel"/>
    <w:tmpl w:val="59301506"/>
    <w:lvl w:ilvl="0" w:tplc="601CAA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4604B"/>
    <w:multiLevelType w:val="hybridMultilevel"/>
    <w:tmpl w:val="B2D8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C1CBF"/>
    <w:multiLevelType w:val="hybridMultilevel"/>
    <w:tmpl w:val="E594F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420B4"/>
    <w:multiLevelType w:val="hybridMultilevel"/>
    <w:tmpl w:val="928C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D5C0A"/>
    <w:multiLevelType w:val="hybridMultilevel"/>
    <w:tmpl w:val="6D667182"/>
    <w:lvl w:ilvl="0" w:tplc="DB96C41A">
      <w:start w:val="1"/>
      <w:numFmt w:val="bullet"/>
      <w:lvlText w:val=""/>
      <w:lvlJc w:val="center"/>
      <w:pPr>
        <w:ind w:left="720" w:hanging="360"/>
      </w:pPr>
      <w:rPr>
        <w:rFonts w:ascii="Symbol" w:hAnsi="Symbol" w:cs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785378"/>
    <w:multiLevelType w:val="hybridMultilevel"/>
    <w:tmpl w:val="F6B05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87F8A"/>
    <w:multiLevelType w:val="hybridMultilevel"/>
    <w:tmpl w:val="0410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0"/>
  </w:num>
  <w:num w:numId="14">
    <w:abstractNumId w:val="13"/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B0A"/>
    <w:rsid w:val="00017726"/>
    <w:rsid w:val="00017A0C"/>
    <w:rsid w:val="000424D3"/>
    <w:rsid w:val="00051D8C"/>
    <w:rsid w:val="00066E19"/>
    <w:rsid w:val="000B0E1B"/>
    <w:rsid w:val="000B4BF8"/>
    <w:rsid w:val="000F20C3"/>
    <w:rsid w:val="000F2898"/>
    <w:rsid w:val="00115663"/>
    <w:rsid w:val="001373BF"/>
    <w:rsid w:val="00164DF6"/>
    <w:rsid w:val="001856A3"/>
    <w:rsid w:val="001A3448"/>
    <w:rsid w:val="001C69F9"/>
    <w:rsid w:val="001D0F2F"/>
    <w:rsid w:val="001E3A39"/>
    <w:rsid w:val="001E742F"/>
    <w:rsid w:val="00213EAB"/>
    <w:rsid w:val="00215D1D"/>
    <w:rsid w:val="00216023"/>
    <w:rsid w:val="00250D70"/>
    <w:rsid w:val="002617C1"/>
    <w:rsid w:val="002812CE"/>
    <w:rsid w:val="00284AAA"/>
    <w:rsid w:val="002C7519"/>
    <w:rsid w:val="002D7F70"/>
    <w:rsid w:val="002E1A5A"/>
    <w:rsid w:val="002F0F53"/>
    <w:rsid w:val="003014C5"/>
    <w:rsid w:val="00312210"/>
    <w:rsid w:val="00313B8E"/>
    <w:rsid w:val="00316F2F"/>
    <w:rsid w:val="00334CF5"/>
    <w:rsid w:val="00346B94"/>
    <w:rsid w:val="00361777"/>
    <w:rsid w:val="00361FC2"/>
    <w:rsid w:val="00371686"/>
    <w:rsid w:val="00375572"/>
    <w:rsid w:val="00395283"/>
    <w:rsid w:val="003B6C47"/>
    <w:rsid w:val="003D7DDC"/>
    <w:rsid w:val="003F7C02"/>
    <w:rsid w:val="004267B3"/>
    <w:rsid w:val="00462B54"/>
    <w:rsid w:val="004B69E9"/>
    <w:rsid w:val="004C4AD6"/>
    <w:rsid w:val="004C595E"/>
    <w:rsid w:val="004C7B92"/>
    <w:rsid w:val="004E6B68"/>
    <w:rsid w:val="0051522D"/>
    <w:rsid w:val="00535A9A"/>
    <w:rsid w:val="005519C4"/>
    <w:rsid w:val="005762A8"/>
    <w:rsid w:val="00576382"/>
    <w:rsid w:val="00577E00"/>
    <w:rsid w:val="005B5615"/>
    <w:rsid w:val="005B6C69"/>
    <w:rsid w:val="00620729"/>
    <w:rsid w:val="0064659A"/>
    <w:rsid w:val="006647A8"/>
    <w:rsid w:val="00673242"/>
    <w:rsid w:val="00691768"/>
    <w:rsid w:val="006C2B10"/>
    <w:rsid w:val="006C4195"/>
    <w:rsid w:val="006F0367"/>
    <w:rsid w:val="00731D94"/>
    <w:rsid w:val="00736A83"/>
    <w:rsid w:val="007A3673"/>
    <w:rsid w:val="007A53AD"/>
    <w:rsid w:val="007C3417"/>
    <w:rsid w:val="007C4A68"/>
    <w:rsid w:val="007E0D6E"/>
    <w:rsid w:val="007E1FA8"/>
    <w:rsid w:val="007E3A99"/>
    <w:rsid w:val="00810930"/>
    <w:rsid w:val="008142C8"/>
    <w:rsid w:val="00815C33"/>
    <w:rsid w:val="00815D27"/>
    <w:rsid w:val="00831202"/>
    <w:rsid w:val="0085481E"/>
    <w:rsid w:val="008658F6"/>
    <w:rsid w:val="00876392"/>
    <w:rsid w:val="008945AC"/>
    <w:rsid w:val="008A2978"/>
    <w:rsid w:val="008B545A"/>
    <w:rsid w:val="008C022A"/>
    <w:rsid w:val="008F3CBA"/>
    <w:rsid w:val="00900E35"/>
    <w:rsid w:val="009326F6"/>
    <w:rsid w:val="00936BD5"/>
    <w:rsid w:val="009439AA"/>
    <w:rsid w:val="00966CC8"/>
    <w:rsid w:val="00992620"/>
    <w:rsid w:val="009D4550"/>
    <w:rsid w:val="009E53C7"/>
    <w:rsid w:val="009F2C3D"/>
    <w:rsid w:val="00A45E55"/>
    <w:rsid w:val="00A477D4"/>
    <w:rsid w:val="00A52B31"/>
    <w:rsid w:val="00AA0D4C"/>
    <w:rsid w:val="00AA1211"/>
    <w:rsid w:val="00AC1859"/>
    <w:rsid w:val="00AF71D6"/>
    <w:rsid w:val="00B02BDF"/>
    <w:rsid w:val="00B22EC4"/>
    <w:rsid w:val="00B46929"/>
    <w:rsid w:val="00B54EAE"/>
    <w:rsid w:val="00B552FE"/>
    <w:rsid w:val="00B774DC"/>
    <w:rsid w:val="00BA5A05"/>
    <w:rsid w:val="00BB0390"/>
    <w:rsid w:val="00BC06ED"/>
    <w:rsid w:val="00BD0053"/>
    <w:rsid w:val="00BD2F34"/>
    <w:rsid w:val="00BE5227"/>
    <w:rsid w:val="00BE6888"/>
    <w:rsid w:val="00C126D0"/>
    <w:rsid w:val="00C26BF8"/>
    <w:rsid w:val="00C60F4E"/>
    <w:rsid w:val="00C63DAF"/>
    <w:rsid w:val="00C75D93"/>
    <w:rsid w:val="00CE2CAB"/>
    <w:rsid w:val="00D02271"/>
    <w:rsid w:val="00D02726"/>
    <w:rsid w:val="00D056AB"/>
    <w:rsid w:val="00D10AE5"/>
    <w:rsid w:val="00D275AD"/>
    <w:rsid w:val="00D30210"/>
    <w:rsid w:val="00D36938"/>
    <w:rsid w:val="00D44C7B"/>
    <w:rsid w:val="00D50B0A"/>
    <w:rsid w:val="00D63D94"/>
    <w:rsid w:val="00D904CD"/>
    <w:rsid w:val="00D9313A"/>
    <w:rsid w:val="00DC6EC1"/>
    <w:rsid w:val="00DE0458"/>
    <w:rsid w:val="00DE3E34"/>
    <w:rsid w:val="00E00888"/>
    <w:rsid w:val="00E041D6"/>
    <w:rsid w:val="00E2013F"/>
    <w:rsid w:val="00E201E6"/>
    <w:rsid w:val="00E32718"/>
    <w:rsid w:val="00E4462C"/>
    <w:rsid w:val="00E71405"/>
    <w:rsid w:val="00E73F9A"/>
    <w:rsid w:val="00E802A8"/>
    <w:rsid w:val="00EA5D9D"/>
    <w:rsid w:val="00EA6BC7"/>
    <w:rsid w:val="00EA7ABF"/>
    <w:rsid w:val="00EE04F2"/>
    <w:rsid w:val="00F04711"/>
    <w:rsid w:val="00F26478"/>
    <w:rsid w:val="00F33475"/>
    <w:rsid w:val="00F72EFF"/>
    <w:rsid w:val="00F83039"/>
    <w:rsid w:val="00F87567"/>
    <w:rsid w:val="00FA0199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396CE7"/>
  <w15:chartTrackingRefBased/>
  <w15:docId w15:val="{BEDE56C5-0DF8-4B81-AC6D-EB3CCF12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4B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64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netta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ing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30574-5978-4225-8A63-0090AA6D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63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Accounting</dc:creator>
  <cp:keywords/>
  <dc:description/>
  <cp:lastModifiedBy>Sue Thrappas</cp:lastModifiedBy>
  <cp:revision>12</cp:revision>
  <cp:lastPrinted>2021-02-14T01:44:00Z</cp:lastPrinted>
  <dcterms:created xsi:type="dcterms:W3CDTF">2021-02-14T01:28:00Z</dcterms:created>
  <dcterms:modified xsi:type="dcterms:W3CDTF">2021-03-02T18:08:00Z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